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6465" w14:textId="e4b6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Республики Казахстан по противодействию коррупции (Антикоррупционной службы) от 28 января 2020 года № 22 "Об утверждении Правил проведения антикоррупционного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19 августа 2026 года № 148. Зарегистрирован в Министерстве юстиции Республики Казахстан 20 августа 2026 года № 39638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28 января 2020 года № 22 "Об утверждении Правил проведения антикоррупционного мониторинга" (зарегистрирован в Реестре государственной регистрации нормативных правовых актов за № 19941)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4-1 статьи 7 Закона Республики Казахстан "О противодействии коррупции"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антикоррупционного мониторинга,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антикоррупционного мониторинга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противодействии коррупции" и определяют порядок проведения антикоррупционного мониторинга субъектами противодействия коррупции.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Антикоррупционный мониторинг проводится уполномоченным органом по антикоррупционной политике (далее – уполномоченный орган), его территориальными подразделениями и иными субъектами противодействия коррупции.";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Антикоррупционный мониторинг проводится путем сбора (в том числе посредством направления запросов в государственные органы, организации, субъекты квазигосударственного сектора и должностным лицам), обработки, обобщения, анализа и оценки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При проведении комплексного и тематического антикоррупционного мониторинга уполномоченным органом и его территориальными подразделениями в целях подтверждения достоверности и полноты информации, полученной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проводится визуальный осмотр объекта, расположенного в открытых для посещения местах (места общественного пользования либо на открытой местности), путем применения фото- и видеофиксации, если он относится к сфере, являющейся предметом антикоррупционного мониторинга.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полученные в ходе выезда на место, отражаются в аналитическом отчете,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дебюрократизации и превенции коррупции Агентства Республики Казахстан по делам государственной службы в установленном законодательством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антикоррупционной политики.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