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3357" w14:textId="20e3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12 мая 2020 года № 11-1-4/149 "Об утверждении Правил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17 августа 2026 года № 11-1-4/471. Зарегистрирован в Министерстве юстиции Республики Казахстан 19 августа 2026 года № 39636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12 мая 2020 года № 11-1-4/149 "Об утверждении Правил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 (зарегистрирован в Реестре государственной регистрации нормативных правовых актов под № 20627)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статьи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 ПРИКАЗЫВАЮ:";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 (далее – Правила),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искусственного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интеллекта и цифрового развития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11-1-4/471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 (далее – Правила) разработаны в соответствии с подпунктом 1) статьи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 о государственных и социально ответственных услугах) и определяют порядок оказания загранучреждениями Республики Казахстан и Министерством внутренних дел Республики Казахстан государственной услуги "Прием документов и препровождение их на изготовление паспортов гражданам Республики Казахстан, находящимся за границей" (далее – государственная услуга).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Министерством внутренних дел Республики Казахстан (далее – МВД РК) через загранучреждения Республики Казахстан (далее – услугодатель) гражданам Республики Казахстан (далее – услугополучатель), находящимся за границей и относящимся к следующим категориям: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 проживающим за пределами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получающим образование в учебных заведениях, расположенных на территории иностранных государств;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работающим в иностранных государствах по трудовому договору;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несовершеннолетним, в случае их рождения за пределами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членам семьи указанных в подпунктах 1), 2), 3) лиц, проживающим вместе с ними;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являющимся членами семьи иностранного гражданина, проживающего за пределами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родственникам персонала дипломатической службы, проживающим вместе с персоналом дипломатической службы за рубежом;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лицам, не способным к самообслуживанию в связи с преклонным возрастом (престарелые);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имеющим нарушение здоровья со стойким расстройством функций организма, ограничивающим их жизнедеятельность;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осуществляющим уход за близкими родственниками, не способными к самообслуживанию;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задержанным или содержащимся под стражей, арестом, а также отбывающим наказание в пенитенциарных учреждениях на территории иностранного государства.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услугополучатель при личном обращении (за детей и граждан, признанных судом недееспособными, их законные представители (родители, опекуны, попечители) с предоставлением документов, подтверждающих полномочия на представительство) представляет услугодателю документы, указанные в пункте 9 Перечня основных требований к оказанию государственной услуги "Прием документов и препровождение их на изготовление паспортов гражданам Республики Казахстан, находящимся за границей" согласно приложению 2 к настоящим Правилам (далее – Перечень).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требования к оказанию государственной услуги, включающий сведения с учетом особенностей предоставления государственной услуги изложены в Перечне.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составляет: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40 (сорок) рабочих дней, при наличии у услугодателя доступа к цифровой системе "Регистрационный пункт "Документирование и регистрация населения для загранучреждений" (далее – РП ДЗУ);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90 (девяносто) календарных дней в случае отсутствия у услугодателя доступа к РП ДЗУ.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минут. Максимально допустимое время обслуживания услугополучателя – 10 минут.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 услугодателю,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лица, принявшего пакет документов.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обнаружения ошибок или неточностей в заявлении и (или) документах, представленных услугополучателем, их несоответствия требованиям по форме и содержанию, представления услугополучателем неполного пакета документов, указанных в пункте 9 Перечня, услугодатель принимает заявление посредством цифрового листа ожидания.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услугополучателем документы (в том числе оригиналы) подлежат возврату услугополучателю без их принятия на хранение услугодателем, за исключением случаев подачи заявления и (или) документов посредством веб-портала "цифрового правительства", стационарного абонентского устройства, абонентского устройства сотовой связи, а также иных цифровых объектов, определенных центральными государственными органами.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услугополучателю устанавливается разумный срок для устранения выявленных недостатков, который не включается в общий срок оказания государственной услуги и не должен превышать его.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недостатков днем приема заявления и (или) документов считается день первоначального обращения услугополучателя.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оказания государственной услуги возобновляется с момента устранения выявленных недостатков.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выявленных недостатков в установленный срок услугодатель отказывает в приеме заявления и документов и направляет услугополучателю ответ с указанием причин отказа.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полного пакета документов, услугодатель: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доступа к РП ДЗУ в течение двух рабочих дней проводит: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проверку по базе данных (идентификация личности, наличие регистрации по месту жительства, разрешение на выезд за пределы Республики Казахстан на постоянное место жительства) в зависимости от категории граждан, указанных в пункте 2 настоящих Правил;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регистрацию электронного формуляра в РП ДЗУ и направление на этап сбора графической информации (фотографии и подписи);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заполнение электронного формуляра и заверение его электронно-цифровой подписи.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Оформленный электронный формуляр передается для проверки в Комитет миграционной службы Министерства внутренних дел Республики Казахстан (далее – КМС) посредством РП ДЗУ.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Сотрудниками КМС в течение пяти рабочих дней осуществляется проверка электронных формуляров, оформленных посредством РП ДЗУ, на правильность и обоснованность заполнения в соответствии с требованиями, установленными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приказом Министра внутренних дел Республики Казахстан от 31 мая 2016 года № 583 "Об утверждении формы и Правил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беженца)" (зарегистрирован в Реестре государственной регистрации нормативных правовых актов за № 13911).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несоответствия сведений, содержащихся в электронном формуляре, имеющимся в базе данных, несоответствия кодов оформления, некачественной графической информации, электронные формуляры возвращаются в РП ДЗУ без исполнения на дооформление с указанием причины возврата.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правильности и обоснованности заполнения электронные формуляры переходят на этап изготовления паспорта в Республиканское государственное предприятие на праве хозяйственного ведения "Информационно-производственный центр" Министерства внутренних дел Республики Казахстан (далее – РГП "ИПЦ").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"ИПЦ" в течение трех рабочих дней осуществляет проверку поступивших электронных формуляров и при выявлении несоответствия сведений, внесенных в электронные формуляры, с данными базы данных, а также при наличии некачественной графической информации (фотографии и подписи), возвращает их на этап в РП ДЗУ для устранения ошибок.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заявки на доработку по основаниям, указанным в пункте 10 Перечня основных требований к оказанию государственной услуги, услугодатель в течение пяти рабочих дней принимает меры к устранению замечаний и повторно направляет электронную заявку в МВД РК через РП ДЗУ. В случае невозможности услугополучателем устранения замечаний (к примеру, осуществление регистрации по месту жительства), срок повторного направления электронной заявки увеличивается до 10 рабочих дней. В случае невозможности устранения замечаний и доработки электронной заявки услугодатель аннулирует электронную заявку в РП ДЗУ и в течение следующих трех рабочих дней готовит мотивированный отказ в оказании государственной услуги.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нарушений документы изготавливаются и направляются в течение двух календарных дней после их изготовления в Министерство иностранных дел Республики Казахстан (далее – МИД РК).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оформлении паспорта впервые гражданам, не достигшим 14-летнего возраста и не имеющих индивидуального идентификационного номера (далее – ИИН), услугодателем инициируется процедура формирования ему ИИН посредством внесения необходимых сведений в РП ДЗУ в течение двух рабочих дней со дня получения документов. МВД РК при поступлении электронной заявки от услугодателя на формирование ИИН в течение двух рабочих дней формирует ИИН либо отказывает в его формировании посредством РП ДЗУ.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формирования ИИН, услугодатель в течение двух рабочих дней вносит сведения о заявителе в РП ДЗУ и направляет электронную заявку на оформление паспорта. В случае невозможности формирования ИИН посредством РП ДЗУ, услугодателем формируется пакет документов на бумажном носителе и направляется сопроводительным письмом в МВД РК и в МИД РК.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доступа к РП ДЗУ в течение трех календарных дней со дня подачи документов оформляет поступившие документы и готовит сопроводительное письмо в МВД РК и в МИД РК.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календарных дней со дня принятия документов формирует и упаковывает перечень документов, указанных в пункте 8 Перечня для направления в МИД РК по каналам дипломатической почты. Документы, поступившие от услугодателя в течение двадцати трех календарных дней в МИД РК, направляются в МВД РК в течение двух календарных дней.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РК в течение тридцати календарных дней осуществляет проверку пакета документов и изготовление паспорта и направляет его в МИД РК.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от МВД РК документы в МИД РК в течение двадцати пяти календарных дней перенаправляются услугодателю.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пяти календарных дней после поступления документов информирует услугополучателя о готовности результата оказания государственной услуги. Паспорт гражданина Республики Казахстан выдается нарочно при личном обращении услугополучателя либо его законного представителя.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Отказ в оказании государственной услуги осуществляется по основаниям, указанным в пункте 10 Перечня.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или социально ответственной услуги услугополучатель может обратиться повторно для получения государственной или социально ответственной услуги в порядке, установленном законодательством Республики Казахстан.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подпунктом 11) пункта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и социально ответственных услугах услугодатель обеспечивает внесение данных в цифровую систему мониторинга оказания государственных услуг о стадии оказания государственной услуги.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МИД РК, в течение трех рабочих дней с даты внесения изменения и (или) дополнения в настоящие Правила, актуализирует их и направляет в загранучреждения Республики Казахстан, МВД РК и Единый контакт-центр.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по вопросам оказания государственных услуг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услугах, подлежит рассмотрению в течение пяти рабочих дней со дня ее регистрации.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 подлежит рассмотрению в течение пятнадцати рабочих дней со дня ее регистрации.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обращение в суд допускается после обжалования в досудебном порядке согласно пункту 5 статьи 91 Административного процедурно-процессуального кодекса Республики Казахстан.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препровождение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находящимся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границей"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стране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 (в стране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Email: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Тел.: ______________________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осуществления трудовой деятельности /обучения необходимо указать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регистрации на территории Республики Казахстан)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мои документы и препроводить их на изготовление паспорта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гражданина Республики Казахстан, в связи с _____________________________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 (-ы) изготовления паспорта Республики Казахстан)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доступ к персональным данным ограниченного доступа, которые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требуются для оказания государственной услуги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персональных данных и их защите".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года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фамилия, имя, отчество (при его наличии)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 документов и препровождение их на изготовление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находящимся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границей"</w:t>
            </w:r>
          </w:p>
        </w:tc>
      </w:tr>
    </w:tbl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"Прием документов и препровождение их на изготовление паспортов гражданам Республики Казахстан, находящимся за границей"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Министерство внутренних дел Республики Казахстан как уполномоченный государственный орган по изготовлению паспорта Республики Казахстан;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загранучреждения Республики Казахстан как учреждения, осуществляющие прием документов, препровождение и выдачу результатов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осуществляются при личном обращении граждан Республики Казахстан через загранучреждения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дня сдачи гражданином Республики Казахстан пакета документов услугодателю: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40 (сорок) рабочих дней, при наличии у услугодателя доступа к цифровой системе РП ДЗУ;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90 (девяносто) календарных дней в случает отсутствия у услугодателя доступа к РП ДЗУ.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Республики Казахстан, либо мотивированный ответ об отказе в оказании государственной услуги.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услугополучатель не обратился за результатом государственной услуги, загранучреждение Республики Казахстан обеспечивает хранение паспорта в течение одного года от даты изготовления, после чего направляет его в Департамент консульской службы Министерства иностранных дел Республики Казахстан для дальнейшего уничтожения.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Государственная услуга оказывается гражданам на платной основе по ставкам консульского сбора, в соответствии с 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приказом Министра иностранных дел Республики Казахстан от 20 мая 2019 года № 11-1-4/227 "Об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за № 18702).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Условия освобождения от уплаты консульского сбора регламентируются, в соответствии с Налоговым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цифровизации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9:00 до 18:30 часов с перерывом на обед с 13:00 до 14:30 часов, кроме выходных и праздничных дней, согласно Трудовому кодексу Республики Казахстан.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услугодателем с 09:30 до 12:30 часов, а выдача результатов оказания государственной услуги с 16:00 до 17:00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– неприемный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иностранных государствах с жарким и влажным климатом график работы услугодателя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услуга оказывается в порядке очереди, без ускоренного обслуживания, бронирование очереди осуществляется посредством интернет-ресурса услугодателя.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загранучреждениях, в отсутствие интернет-ресурса, бронирование очереди осуществляется в порядке живой очереди, без предварительной записи.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и график работы услугодателей размещены на интернет-ресурсе Министерства иностранных дел Республики Казахстан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1 к настоящим Правилам;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о рождении (при получении паспорта ребенком, не достигшего 16-летнего возраста) и документ, удостоверяющий личность обоих родителей (законных представителей) для подтверждения гражданства ребенка. Нотариально заверенное заявление-согласие от родителя иностранного гражданина на получение ребенком документов, удостоверяющих личность гражданина Республики Казахстан (в случае рождения ребенка за пределами Республики Казахстан и различном гражданстве родителей, один из которых к моменту рождения ребенка состоял в гражданстве Республики Казахстан и оба родителя в это время имели постоянное место жительства вне пределов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паспорт гражданина Республики Казахстан (при обмене паспорта);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четыре цветные фотографии размером 3,5х4,5 сантиметров (фотографии должны соответствовать возрасту услугополучателя на момент оформления документа и выполнены строго в анфас на светлом фоне с нейтральным выражением лица и закрытым ртом, в которых лицо занимает около 75 % общей площади фотографии. Фотографии выполняются методом фотопечати с одного негатива на плотной фотобумаге. Не допускается использование изображений, изготовленных методом компьютерного сканирования, моделирования или ксерокопирования);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паспорт образца 1974 года (бывшего Союза Советских Социалистических Республик) при получении впервые паспорта гражданином Республики Казахстан (при подтверждении гражданства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общезаграничный паспорт (бывшего Союза Советских Социалистических Республик) при получении впервые паспорта гражданином Республики Казахстан (при подтверждении гражданства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документ, подтверждающий факт постоянного проживания, обучения, работы за рубежом, семейного положения, нарушения здоровья со стойким расстройством функций организма, ограничивающим жизнедеятельность лица (оригинал и копия);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справка об отсутствии гражданства с компетентного органа страны пребывания, если возможность получения такой справки предусмотрена законодательством страны пребывания;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документ, подтверждающий оплату консульского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указанные в подпунктах 6) и 7) настоящего пункта,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государства, принимаются только после прохождения процедуры апостилирования либо легализации в соответствии с совместным приказом исполняющего обязанности Министра юстиции Республики Казахстан от 4 ноября 2021 года № 950, Министра внутренних дел Республики Казахстан от 15 ноября 2021 года № 702, Министра финансов Республики Казахстан от 16 ноября 2021 года № 1182,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16 ноября 2021 года № 30, Министра культуры и спорта Республики Казахстан от 24 ноября 2021 года № 363, исполняющего обязанности Генерального Прокурора Республики Казахстан от 24 ноября 2021 года № 155, Министра образования и науки Республики Казахстан от 29 ноября 2021 года № 574 и Министра обороны Республики Казахстан от 8 декабря 2021 года № 851 "Об утверждении Единых правил проставления апостиля" (зарегистрирован в Реестре государственной регистрации нормативных правовых актов № 25789), приказом исполняющего обязанности Министра иностранных дел Республики Казахстан от 6 декабря 2017 года № 11-1-2/576 "Об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легализации документов" (зарегистрирован в Реестре государственной регистрации нормативных правовых актов № 16116), если иное не предусмотрено международным договором, ратифицированным Республикой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регистрации по месту жительства на территории Республики Казахстан для лиц указанных в подпунктах 2), 3), 4), 5), 6) пункта 2 настоящих Правил, в соответствии с подпунктом 1) пункта 2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миграции населения";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неустранение выявленных недостатков по истечении срока приостановления оказания государственной услуги по основанию, предусмотренному подпунктом 4) пункта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18-2 Закона Республики Казахстан "О государственных и социально ответственных услугах".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www.gov.kz, раздел "Государственные услуги", Единого контакт-центра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