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cd9d47" w14:textId="ccd9d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науки и высшего образования Республики Казахстан от 1 октября 2024 года № 472 "Об утверждении Правил государственной регистрации диссертаций, защищенных на соискание степени доктора философии (PhD), доктора по профилю"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17 августа 2026 года № 391. Зарегистрирован в Министерстве юстиции Республики Казахстан 19 августа 2026 года № 39634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1 октября 2024 года № 472 "Об утверждении Правил государственной регистрации диссертаций, защищенных на соискание степени доктора философии (PhD), доктора по профилю" (зарегистрирован в Реестре государственной регистрации нормативных правовых актов под № 35193)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регистрации диссертаций, защищенных на соискание степени доктора философии (PhD), доктора по профилю, утвержденных указанным приказом: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государственной регистрации диссертаций, защищенных на соискание степени доктора философии (PhD), доктора по профилю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политике",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Закон), и определяют порядки оказания:";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услугополучатель - физические и юридические лица, за исключением центральных государственных органов, загранучреждений Республики Казахстан, местных исполнительных органов столицы, областей, городов республиканского значения, районов, городов областного значения, акимов районов в городе, городов районного значения, поселков, сел, сельских округов;";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Для получения государственной услуги физические и юридические лица (далее – услугополучатель) предоставляют услугодателю в электронной форме посредством цифрового объекта - цифровая система www.is.ncste.kz (далее – цифровой обьект) или в бумажной форме посредством канцелярии услугодателя перечень документов, предусмотренных пунктом 10 Перечня основных требований к оказанию государственной услуги "Государственная регистрация диссертаций, защищенных на соискание степени доктора философии (PhD), доктора по профилю" согласно приложению 2 к настоящим Правилам (далее – Перечень основных требований).";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Для государственной регистрации диссертаций, защищенных на соискание степени доктора философии (PhD), доктора по профилю, услугополучатель в течение 7 (семи) календарных дней после защиты направляет услугодателю документы, предусмотренные пунктом 10 Перечня основных требований к оказанию государственной услуги.";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"11.Сотрудник канцелярии услугодателя в день поступления заявления проверяет полноту представленных документов и сведений в соответствии с пунктом 10 Перечня основных требований, осуществляет их прием, регистрацию и передает его на рассмотрение ответственному структурному подразделению.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услугополучателем неполного пакета документов и (или) документов с истекшим сроком действия, в соответствии с пунктом 10 Перечня основных требований, сотрудник канцелярии услугодателя отказывает в приеме заявления. В случае представления услугополучателем неполного пакета документов и (или) документов с истекшим сроком действия через цифровой объект услугодатель в течение 2 (двух) рабочих дней формирует мотивированный отказ в дальнейшем рассмотрении заявления.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Мотивированный отказ в дальнейшем рассмотрении заявления направляется посредством цифрового объекта в "личный кабинет" услугополучателя в форме электронного документа, подписанного электронной цифровой подписью услугодателя.";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четвертую </w:t>
      </w:r>
      <w:r>
        <w:rPr>
          <w:rFonts w:ascii="Times New Roman"/>
          <w:b w:val="false"/>
          <w:i w:val="false"/>
          <w:color w:val="000000"/>
          <w:sz w:val="28"/>
        </w:rPr>
        <w:t>пункта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несоответствии требованиям настоящих Правил работник услугодателя в установленном порядке направляет услугополучателю отказ в оказании государственной услуги с указанием причин, приведенных в пункте 11 Перечня основных требований.";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"13. При наличии оснований для отказа в оказании государственной услуги, предусмотренных в пункте 11 Перечня основных требований, услугодатель направляет услугополучателю ответ с указанием причин отказа. При отказе в оказании государственной услуги заслушивание с услугополучателем не проводится.";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"15. При внесении изменений и (или) дополнений в настоящие Правила Министерство науки и высшего образования Республики Казахстан направляет оператору цифрового объекта и услугодателю об изменениях и (или) дополнениях в течение 3 (трех) рабочих дней после государственной регистрации в органах юстиции соответствующего нормативного правового акта.";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приложении 1 к указанным Правилам вносятся изменения на казахском языке, текст на русском языке не меняется;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официального опубликования.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науки и высшего образования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5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августа 2026 года № 391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диссертаций, защищенных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соискание степени доктора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философии (PhD), доктора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профилю</w:t>
            </w:r>
          </w:p>
        </w:tc>
      </w:tr>
    </w:tbl>
    <w:bookmarkStart w:name="z38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"Государственная регистрация диссертаций, защищенных на соискание степени доктора философии (PhD), доктора по профилю"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"Государственная регистрация диссертаций, защищенных на соискание степени доктора философии (PhD), доктора по профилю"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Подвиды государственной услуги отсутствуют.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"Национальный центр государственной научно-технической экспертизы"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и выдача результата оказания государственной услуги осуществляются: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в электронной форме посредством цифрового объекта – цифровой системы www.is.ncste.kz (далее – цифровой обьект);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бумажной форме – посредством канцелярии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– 5 (пять) рабочих дней; бумажная – 5 (пять)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диссертациям, защищенным на соискание степени доктора философии (PhD), доктора по профилю - выдача учетной карты диссертации с присвоением номера государственной регистрации либо мотивированный отказ в оказании государственной услуги с указанием причин.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 физическим и юридическим лицам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 понедельника по пятницу, в соответствии с установленным графиком работы с 9.00 до 18.00 часов с перерывом на обед с 13.00 часов до 14.00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Казахстан;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Цифровой объект - круглосуточно, за исключением технических перерывов, связанных с проведением ремонтных работ (при обращении к услугодателю)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представляет услугодателю следующие документы (В случае приема документов посредством цифрового объекта документы предоставляются в виде электронных копий):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сопроводительное письмо на бланке организации, при которой функционирует диссертационный совет;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2) учетную карту диссертации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3) диссертацию на соискание степени доктора философии (PhD), доктора по профилю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присуждения степеней, утвержденных приказом Министра образования и науки Республики Казахстан от 31 марта 2011 года № 127 (зарегистрирован в Реестре государственной регистрации нормативных правовых актов под № 6951);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аннотацию диссертационной работы на казахском, русском и английском языках;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список научных трудов, опубликованных по теме диссертации.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посредством цифрового объекта услугодателя при условии наличия электронной цифровой подписи.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цифрового объекта, справочных служб услугодателя, а также Единого контакт-центра "1414", 8-800-080-7777.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услугодателя по вопросам оказания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+ 7 (727) 222-11-02 внутренние: 400, 401, 402, 419, 403, 405, 408, 409.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диссертаций, защищенных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соискание степени доктора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философии (PhD),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доктора по профилю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(наименование/бизнес-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услугодателя)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</w:tr>
    </w:tbl>
    <w:bookmarkStart w:name="z58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Согласие на сбор и обработку персональных данных</w:t>
      </w:r>
    </w:p>
    <w:bookmarkEnd w:id="31"/>
    <w:bookmarkStart w:name="z5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персональных данных, в том числе на передачу третьим лицам персональных данных на период оказания государственной услуги, и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bookmarkEnd w:id="32"/>
    <w:bookmarkStart w:name="z6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оказания данной государственной услуги, это согласие на сбор и обработку персональных данных имеет постоянную юридическую силу.</w:t>
      </w:r>
    </w:p>
    <w:bookmarkEnd w:id="33"/>
    <w:bookmarkStart w:name="z6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Сообщаю об отсутствии трансграничной передачи персональных данных, а также об отсутствии распространения персональных данных в общедоступных источниках.</w:t>
      </w:r>
    </w:p>
    <w:bookmarkEnd w:id="34"/>
    <w:bookmarkStart w:name="z6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собираемых данных: Фамилия, имя, отчество (при его наличии), индивидуальный идентификационный номер, электронная почта, номер телефона.</w:t>
      </w:r>
    </w:p>
    <w:bookmarkEnd w:id="35"/>
    <w:bookmarkStart w:name="z6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(подпись)</w:t>
      </w:r>
    </w:p>
    <w:bookmarkEnd w:id="36"/>
    <w:bookmarkStart w:name="z6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(дата)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приказу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диссертаций, защищенных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соискание степени доктора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философии (PhD), доктора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профилю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8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государственном учете документов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Докторант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пункта 11 Перечня основных требований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отказа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