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ad74f9" w14:textId="4ad74f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здравоохранения Республики Казахстан от 12 мая 2021 года № ҚР ДСМ – 39 "Об утверждении требований к электронным информационным ресурсам для дистанционных медицинских услуг"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18 августа 2026 года № 93. Зарегистрирован в Министерстве юстиции Республики Казахстан 19 августа 2026 года № 39631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12 мая 2021 года № ҚР ДСМ – 39 "Об утверждении требований к электронным информационным ресурсам для дистанционных медицинских услуг" (зарегистрирован в Реестре государственной регистрации нормативных правовых актов под № 22751)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требований к цифровым ресурсам для дистанционных медицинских услуг";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цифровым ресурсам для дистанционных медицинских услуг.";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электронным информационным ресурсам для дистанционных медицинских услуг,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, к настоящему приказу.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электронного здравоохранения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здравоохранения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августа 2026 года № 93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 – 39</w:t>
            </w:r>
          </w:p>
        </w:tc>
      </w:tr>
    </w:tbl>
    <w:bookmarkStart w:name="z21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цифровым ресурсам для дистанционных медицинских услуг</w:t>
      </w:r>
    </w:p>
    <w:bookmarkEnd w:id="12"/>
    <w:bookmarkStart w:name="z22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к цифровым ресурсам для дистанционных медицинских услуг (далее – Требования)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Кодекса Республики Казахстан "О здоровье народа и системе здравоохранения" (далее – Кодекс).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Требованиях используются следующие понятия: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контроля за качеством медицинских услуг (помощи);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лечащий врач – врач, оказывающий медицинскую помощь пациенту в период его наблюдения и лечения в медицинской организации;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национальная телемедицинская сеть Республики Казахстан (далее – НТМС) – сеть стационарных и мобильных телемедицинских центров организаций здравоохранения, находящихся в ведении уполномоченного органа, объединенных защищенной телекоммуникационной инфраструктурой и оснащенных аппаратно-программными комплексами;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дистанционные медицинские услуги – предоставление медицинских услуг в целях диагностики, лечения, медицинской реабилитации и профилактики заболеваний и травм, проведения исследований и оценок посредством цифровых технологий, обеспечивающее дистанционное взаимодействие медицинских работников между собой, с физическими лицами и (или) их законными представителями, идентификацию указанных лиц, а также документирование совершаемых ими действий;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медицинский работник – физическое лицо, имеющее профессиональное медицинское образование и осуществляющее медицинскую деятельность;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медицинская организация – организация здравоохранения, основной деятельностью которой является оказание медицинской помощи;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пациент – физическое лицо, являющееся (являвшееся) потребителем медицинских услуг независимо от наличия или отсутствия у него заболевания или состояния, требующего оказания медицинской помощи;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носимые медицинские устройства – мобильные (носимые) устройства, предназначенные для сбора и передачи показателей состояния здоровья физического лица;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телемедицинская сеть – сеть стационарных и мобильных телемедицинских центров, оснащенных медицинским оборудованием и объединенных посредством цифровых технологий в единое информационное пространство для предоставления дистанционных медицинских услуг, обучения и обмена медицинской информацией в цифровом формате;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информированное согласие – процедура письменного добровольного подтверждения лицом своего согласия на получение медицинской помощи и (или) участие в конкретном исследовании после получения информации обо всех значимых для принятия им решения аспектах медицинской помощи и (или) исследования;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электронный паспорт здоровья – набор структурированных персональных медицинских данных о состоянии здоровья физического лица и оказываемой ему медицинской помощи, формируемых субъектами цифрового здравоохранения из электронных источников на протяжении всей жизни и доступных как физическому лицу, так и работникам системы здравоохранения в соответствии с правилами, утвержденными уполномоченным органом.</w:t>
      </w:r>
    </w:p>
    <w:bookmarkEnd w:id="26"/>
    <w:bookmarkStart w:name="z36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цифровым ресурсам для дистанционных медицинских услуг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Субъекты здравоохранения при оказании дистанционных медицинских услуг применяют следующие цифровые объекты здравоохранения: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телемедицинские системы и платформы;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НТМС;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носимые медицинские устройства.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 цифровым объектам здравоохранения, указанным в пункте 3 Требований, предъявляются следующие требования: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Общие требования к цифровым объектам здравоохранения: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соответствие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Цифровым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декабря 2016 года № 832 "Об утверждении единых требований в области информационно-коммуникационных технологий и обеспечения информационной безопасности" (далее – Постановление № 832);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цифровой аутентификации пациентов и медицинских работников, задействованных в оказании дистанционных медицинских услуг, в соответствии с требованиями Постановления № 832;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возможности подачи пациентом и (или) его законным представителем информированного согласия на получение медицинской помощи;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доступа пациентам и (или) их законным представителям к информации о персональном здоровье и оказанной медицинской помощи в электронном паспорте здоровья, а также отслеживанию журнала доступа к данным;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интеграции с медицинскими цифровыми системами субъекта здравоохранения;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возможности функционирования при скорости интернет-соединения не менее 20 (двадцати) мегабит в секунду, достаточной для оказания медицинской помощи в дистанционном формате;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Требования к телемедицинским системам и платформам: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взаимодействия между медицинскими работниками и (или) пациентами и (или) их законными представителями в формате аудио-визуального контакта и обмена текстовыми сообщениями, документами и изображениями;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формирования графиков приема врачей и профильных специалистов в дистанционном формате;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организации записи пациентов и (или) их законных представителей на консультацию и (или) оказание профилактической, диагностической, лечебной, реабилитационной и паллиативной помощи;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отправки медицинским работникам, пациентам и (или) их законным представителям уведомлений о дате и времени проведения или отмене (переносе) консультаций и (или) оказании лечебно-диагностической помощи, медицинской реабилитации и (или) консилиума;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передачи и отображения клинических и административных данных, получаемых из медицинских цифровых систем субъекта здравоохранения, без дублирования функций хранения первичных медицинских данных;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возможности динамического наблюдения за состоянием здоровья пациента, в том числе с использованием носимых медицинских устройств;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Требования к НТМС: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передачи клинических и административных данных, связанных с оказанием дистанционных медицинских услуг (помощи), между субъектами здравоохранения и медицинскими цифровыми системами субъекта здравоохранения;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защищенного обмена медицинской информацией с использованием телекоммуникационной инфраструктуры.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Требования к носимым медицинским устройствам: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сбора показателей состояния здоровья пользователя и их передачи в медицинские цифровые системы субъекта здравоохранения посредством интеграции с телемедицинскими системами и (или) мобильными приложениями;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привязки носимого медицинского устройства к учетной записи пользователя с использованием механизмов идентификации и аутентификации, реализованных на уровне мобильного приложения или телемедицинской платформы.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Цифровые ресурсы субъектов здравоохранения для полноты данных по документированию процесса оказания дистанционных медицинских услуг обеспечивают возможность внесения в медицинские цифровые системы следующего минимального набора данных: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записи на услугу, оказываемую дистанционно: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и фамилию, имя, отчество (при его наличии) пациента;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и наименование услуги;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участок и (или) фамилия, имя, отчество (при его наличии) врача, оказывающего услугу;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записи на услугу.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дистанционном выполнении услуги: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оказания дистанционной медицинской услуги;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использованные средства телекоммуникации;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и фамилия, имя, отчество (при его наличии) пациента;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и наименование услуги;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и фамилия, имя, отчество (при его наличии) врача, оказавшего услугу;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набор данных по диагнозу (диагноз, вид, тип, характер);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запись врача с описанием объективного статуса пациента, с интерпретацией показателей состояния здоровья пациента, результатов диагностических исследований;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(описание результата выполненной услуги);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ведения пациента с включением даты следующего осмотра;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направление на лабораторное исследование / на консультационные услуги / на госпитализацию, перевод в другой стационар (в случае необходимости в соответствии с набором данных, необходимом для направления) в соответствии с формой медицинской учетной документации лабораторий в составе медицинских организаций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рецепт на лекарственные средства (в случае необходимости в соответствии с набором данных, необходимым для направления)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 октября 2020 года № ҚР ДСМ-112/2020 "Об утверждении Правил выписывания, учета и хранения рецептов" (зарегистрирован в Реестре государственной регистрации нормативных правовых актов под № 21493);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лист или справка о временной нетрудоспособности (в случае необходимости в соответствии с набором данных, необходимым для открытия, продления, закрытия листа или справки о временной нетрудоспособности)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18 ноября 2020 года № ҚР ДСМ-198/2020 "Об утверждении правил проведения экспертизы временной нетрудоспособности, а также выдачи листа или справки о временной нетрудоспособности" (зарегистрирован в Реестре государственной регистрации нормативных правовых актов под № 21660);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направление на медико-социальную экспертизу (в случае необходимости в соответствии с набором данных, необходимым для направления на медико-социальную экспертизу)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под № 32922).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данные, полученные по результатам дистанционного взаимодействия медицинских работников между собой, медицинских работников и пациентов и (или) их законных представителей, подлежат внесению в медицинскую цифровую систему, включая текстовые, аудио- и визуальные материалы, результаты диагностических исследований, а также данные, полученные с использованием носимых медицинских устройств.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Сбор и обработка персональных медицинских данных осуществляется с согласия пациента и (или) его законного представителя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21 октября 2020 года № 395/НҚ "Об утверждении Правил сбора, обработки персональных данных" (зарегистрирован в Реестре государственной регистрации нормативных правовых актов под № 21498).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Применение телемедицинских технологий при оказании дистанционных медицинских услуг: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Этапами расширения функционала телемедицинских технологий являются: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этап – обеспечение функционала для осуществления консультативной помощи;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этап – обеспечение функционала для осуществления диагностической помощи с цифровой передачей данных;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третий этап - обеспечение функционала для осуществления лабораторной помощи с цифровой передачей данных.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Телемедицинские технологии применяются при организации и оказании медицинской помощи при дистанционном взаимодействии медицинских работников с пациентами и (или) их законными представителями в целях: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диагностики, сбора анализа жалоб пациента и данных анамнеза, оценки эффективности лечебно-диагностических мероприятий, медицинского наблюдения за состоянием здоровья пациента;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принятия решения о необходимости проведения очного приема врача.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Комплекс медицинских услуг, оказываемых в дистанционном формате, по профилактике и наблюдению предоставляются в следующем виде: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скрининговых исследований целевых групп населения на раннее выявление артериальной гипертензии, ишемической болезни сердца, сахарного диабета и глаукомы;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профилактические медицинские осмотры целевых групп населения, включая детей школьного возраста;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динамическое наблюдение лиц с хроническими заболеваниями, участвующих в программе управления заболеваниями по нозологиям: артериальная гипертензия, сахарный диабет 2 типа, хроническая сердечная недостаточность.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Дистанционные медицинские услуги включают оказание медицинской помощи в следующих форматах: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режим реального времени – консультативный прием и проведение консилиума в дистанционном формате с использованием телемедицинских технологий;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режим отложенных консультаций – дистанционное изучение медицинской документации пациента с последующим формированием медицинского заключения и внесением его в медицинскую цифровую систему.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Оказание дистанционных медицинских услуг посредством цифровых технологий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организации, предоставления и оплаты дистанционных медицинских услуг, утвержденными приказом Министра здравоохранения Республики Казахстан от 1 февраля 2021 года № ҚР ДСМ-12 "Об утверждении правил организации, предоставления и оплаты дистанционных медицинских услуг" (зарегистрирован в Реестре государственной регистрации нормативных правовых актов под № 22151).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Программное обеспечение телемедицинских цифровых систем включает: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программное обеспечение серверов веб-приложений;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программное обеспечение для мобильных устройств (далее – мобильное приложение).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Мобильное приложение обеспечивает: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хранение данных в защищенном контейнере мобильного приложения или хранилище системных учетных данных;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исключение кэширования персональных данных;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исключение из резервных копий мобильного приложения конфиденциальных данных в открытом виде;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информирование пользователя о методах обеспечения кибергигиены, которым рекомендуется следовать при использовании мобильного приложения;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информирование клиента о событиях авторизации под его учетной записью, изменения и (или) восстановления пароля, изменения, зарегистрированного системой, организацией номера мобильного телефона.</w:t>
      </w:r>
    </w:p>
    <w:bookmarkEnd w:id="9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