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5ca7" w14:textId="22e5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классификатора цифровых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14 августа 2026 года № 484/НҚ. Зарегистрирован в Министерстве юстиции Республики Казахстан 19 августа 2026 года № 39627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формирования и ведения классификатора цифровых объектов.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135 "Об утверждении Правил классификации объектов информатизации и классификатор объектов информатизации" (зарегистрирован в Реестре государственной регистрации нормативных правовых актов за № 13349).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политики цифровой трансформации Министерства искуственного интеллекта и цифрового развития Республики Казахстан в установленном законодательном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представления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искусственного интеллекта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484/НҚ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классификатора цифровых объектов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классификатора цифровых объектов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 и определяют порядок формирования и ведения классификатора цифровых объектов.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Архитектурно-координационный центр – юридическое лицо, определяемое Правительством Республики Казахстан;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средства обработки и хранения данных - средства вычислительной техники, включая серверное оборудование, персональные рабочие станции, персональные переносные устройства и системы хранения данных;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общесистемное программное обеспечение - программный продукт, предназначенный для обеспечения эффективного управления компонентами технических средств, разработки и функционирования прикладного программного обеспечения, сервисных программных продуктов, цифровых систем и интернет-ресурсов;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искусственного интеллекта - цифровой объект, функционирующий на основе одной или нескольких моделей искусственного интеллекта;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средства печати и копирования документов - совокупность сканирующих, копирующих и печатающих устройств;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категория - обобщенная группа цифровых объектов классификатора цифровых объектов, предназначенная для идентификации цифрового объекта, в соответствии с областью применения и его функциональным назначением;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индикатор параметра характеристики категории - мера оценки и измерения значения параметра характеристики категории;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составной параметр характеристики категории - совокупность однородных критериев, объединяющих в одном общем параметре несколько частных параметров, которые характеризуют определенные свойства цифрового объекта;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характеристика категории - совокупность отличительных параметров классификатора цифровых объектов, характеризующих цифровой объект, суммарное значение которых определяет класс цифрового объекта;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параметр характеристики категории - критерий классификатора цифровых объектов, однозначно определяющий функциональные, технические, качественные либо эксплуатационные характеристики цифрового объекта;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серверное помещение и его инженерная инфраструктура - комплекс помещений, предназначенных для размещения и функционирования серверного, сетевого оборудования и оборудования структурированных кабельных систем, а также средств связи, включая устройства передачи цифровых данных, локальные вычислительные сети, средства обеспечения доступа к Интернету и единую транспортную среду государственных органов;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идентификация цифрового объекта (далее - идентификация) - определение принадлежности цифрового объекта к одной из категорий классификатора цифровых объектов для целей дальнейшей классификации цифрового объекта;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класс цифрового объекта - градуированный уровень значимости цифрового объекта, присвоенный по результатам оценки соответствия схеме классификации цифровых объектов;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классификация цифрового объекта (далее - классификация) - совокупность мероприятий по присвоению класса цифровому объекту;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схема классификации цифровых объектов - способ оценки соответствия цифровых объектов требованиям класса цифрового объекта в рамках определенной категории;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классификатор цифровых объектов (далее – классификатор) – систематизированный перечень категорий, направленный на идентификацию, категоризацию, описание и учет цифровых объектов.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проведения классификации цифрового объекта его собственник или владелец осуществляет идентификацию данного объекта путем определения его принадлежности к соответствующей категории классификатора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последующим присвоением объекту определенного класса, отражающего градуированный уровень его значимости, в соответствии со схемой классификации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Классификатор цифровых объектов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ведения классификатора цифровых объектов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и ведение классификатора цифровых объектов осуществляются уполномоченным органом в сфере цифровизации (далее – уполномоченный орган).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формирования классификатора цифровых объектов уполномоченный орган направляет в Архитектурно-координационный центр и заинтересованные государственные органы запрос в произвольной форме о представлении предложений.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Архитектурно-координационный центр и заинтересованные государственные органы представляют предложения в уполномоченный орган в течение десяти рабочих дней со дня получения соответствующего запроса.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пяти рабочих дней со дня получения предложений осуществляет их рассмотрение и обобщение, по результатам которых формирует проект классификатора цифровых объектов.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Изменение состава категорий, характеристик, параметров, индикаторов, критериев оценки и схем классификации осуществляется в рамках ведения классификатора цифровых объектов.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классификатора цифровых объектов включает: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сбор, рассмотрение и обобщение предложений о внесении изменений и (или) дополнений в классификатор цифровых объектов;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практики его применения;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изменений и (или) дополнений в классификатор цифровых объектов.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Предложения Архитектурно-координационного центра и заинтересованных государственных органов о внесении изменений и (или) дополнений в классификатор цифровых объектов направляются в уполномоченный орган и содержат: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инициатора;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предлагаемого изменения;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необходимости его внесения;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цифровых объектах, к которым относится предложение;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возможных правовых, организационных, финансовых и технологических последствий;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предлагаемые формулировки.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течение пятнадцати рабочих дней со дня регистрации предложения: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представленные материалы;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внесении изменений и (или) дополнений либо об отклонении предложения.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отклонения предложения уполномоченный орган направляет инициатору мотивированный ответ с указанием причин отклонения.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актуализации классификатора цифровых объектов являются: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законодательства Республики Казахстан;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появление новых видов цифровых объектов или цифровых технологий;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архитектурных, технологических или организационных подходов;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пробелов, дублирования либо неоднозначности категорий и критериев;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невозможность единообразного определения класса цифрового объекта;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результаты мониторинга и практики применения классификатора;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необходимость приведения классификатора в соответствие с международными и национальными стандартами.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объектов</w:t>
            </w:r>
          </w:p>
        </w:tc>
      </w:tr>
    </w:tbl>
    <w:bookmarkStart w:name="z7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классификатора цифровых объектов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категории классификатора цифровых объектов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Цифровые ресурсы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данные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имуществе и имущественных правах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образовании и квалификации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родственных связях физических лиц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взаимодействии с государственными органами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недвижимости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инфраструктуры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транспортных средствах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доходах и расходах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деятельности государственных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деятельности индивидуальных предпринимателей и юридических лиц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договорных и иных обязательствах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Прикладное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управление (SM, Strategy Management)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бизнес-планирования (PLN, Business PlaNning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эффективностью предприятия (EPM, Enterprise Performance Management)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поддержки принятия решений (DSS, Decision Support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рисками (RMS, Risk Management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Бизнес-аналитика (BI, Business Intelligence)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обработка в реальном времени (OLAP, Online Analytical Processing)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прогнозирования и моделирования (FMS, Forecasting and Modeling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формирования и агрегирования отчетности (ERMS, Enterprise Reporting Management Services)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финансово-хозяйственной деятельностью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ресурсов предприятия (ERP, Enterprise Resource Planning)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управление персоналом (HRM, Human Resource Management)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самообслуживания сотрудников (ESS, Employee Self-Service Management)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корпоративным обучением (ELMS, Enterprise Learning Management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учета рабочего времени (TTS, Time Tracking Software)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кадрового учета (PPS, Payroll Processing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талантами, карьерой и преемственностью персонала (TMS, Talent Management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вознаграждениями (CMMS, CoMpensation Management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льготами и социальными программами (BMS, Benefits Management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управление командировками (TRMS, TRavel Management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подбора и наема персонала (RMS, Recruiting Management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безопасностью труда и охраны здоровья (EHSS, Enterprise Health Safety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эффективностью оценка и аттестация персонала (PMS, Performance Management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персонала и управление кадровым резервом (PDS, Personnel Development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юридического и правового обеспечения (LMLSS, Legal Management and Legal Support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информационные системы (FIS, Financial Information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 расчета (Billing Management System, BMS)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автоматизации бухгалтерского учета (AMS, Accounting Management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страхованием (ISMS, InSurance Management Systems)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инвестициями (IVMS, InVestment Management Systems)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платежами (PYMS, PaYment Management Systems)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налогами (TXMS, TaXation Management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Ситуационный центр (SOC, Security Operation Center)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ИТ-службой (ITSM, Information Technology Service Management)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управления уровнем сервиса (SLM, Service Level Management)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Оповещения и инструменты мониторинга (AMT, Alerts and Monitoring Tools)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неисправностями (FMS, Fault Management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активами по информатизации (ITAMS, IT Asset Management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лицензиями (LMS, License Management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службы поддержки (SDT, Service Desk Tools)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закупками (PSS, Procurement Planning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производственными активами (EAM, Enterprise Asset Management)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организации аукционов и сбором средств (AFMS, Auction and Fundraiser Management Software)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капитальным строительством (CCMS, Capital Construction Management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управления коммунальной собственностью (UMS, Utilities Management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логистикой и дистрибуцией (LDM, Logistics and Distribution Management)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цепочками поставок (SCM, Supply Chain Management)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взаимоотношениями с поставщиками (SRM, Supplier Relationship Management)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Логистические информационные системы (LGMS, Logistics Management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складом (WMS, Warehouse management)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безопасности и контроля автотранспорта (TMS, Transportation Management Systems)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транспортных средств и вооружения (MRO, Maintenance, Repair and Operations)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автохозяйством (FMS, Fleet Management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управление ремонтами (TPM, Total Productive Maintenance)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 деятельности (IMS, Information Management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корпоративной информацией (ECM, Enterprise Content Management)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знаний (KBS, Knowledge Base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Информационно-справочная система (RMS, Reference Management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Информационно-поисковая система (IRS, Information Retrieval Systems)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словари (EDS, Electronic Dictionary Software)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записями (RM, Records Management)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производством (MES, Manufacturing Execution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Диспетчерское управление и сбор данных (SCADA, Supervisory Control and Data Acquisition)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производственных процессов (MMPS, Monitoring of Manufacturing Processes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кодирования товарной информации (PCLS, Product Coding and Labeling Software)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бар-кодирования (BCS, Bar Coding Software)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маркировки (LMS, Label Making Software)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Диспетчеризация производства и оперативный учет продукции (CAM, Computer-Aided Manufacturing)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поддержки операций (OSS, Operation Support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управление внутренним контролем (OPCS, Operation Process Control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проектами (PMS, Project Management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электронного документооборота (DMS, Document Management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контроль поручений (TKMS, TasK Management Software)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взаимоотношениями с потребителями (CRM, Customer Relationship Management)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контакт-центра (CCCS, Customer Contact Center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центров обслуживания потребителей (CECS, Customer Engagement Center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обслуживание (CSAS, Customer Service Automation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информации о потребителях (CIA, Customer Information Analysis)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клиентами и счетами (CAM, Customer Account Management)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общественного мнения (SRM, Social Relationship Management)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контактами и профилем потребителей (CCPM, Customer Contact and Profile Management)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Обратная связь c потребителями (EFM, Enterprise Feedback Management)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электронной очередью (EQMS, Electronic Queue Management Systems)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анкетирования и опроса (OSM, Online Survey Management)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рассылками (CAMS, CAmpaign Management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Пользовательские и подручные средства (USR, Users Tools)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автоматизации офисной деятельности (OFS, Office Suite)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редактор (WPS, Word Processing Software)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Табличный редактор (SPS, Spreadsheet Processing Software)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деловой графики и презентаций (PPS, Presentation Processing Software)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редактор (GES, Graphic Editing Software)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Планировщики календарь (PIM, Personal Information Manager)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управления органайзером (CTMS, Contact Manager Software)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Переводческие средства (TT, Translation Tools)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Файловые менеджеры (FMT, File Management Tools)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Веб-браузер (WBS, Web Browser Software)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передачи файлов (MFTS, Managed File Transfer Software)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коллективной работы (CSCW, Computer-Supported Cooperative Work)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видеоконференций (VCS, Video Conference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мгновенного обмена сообщениями (IMS, Instant Messaging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обмена электронной почтой (EMS, Electronic Mail Software)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информационный портал (EIP, Enterprise Information Portal)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2.16.5.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 и издательская платформа (BPP, Blogging and Publishing Platforms)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2.16.6.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Корпоративное средство социальных коммуникаций (ESNS, Enterprise Social Networking Software)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Системное 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 системы (OS, Operation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управления облачной инфраструктурой и виртуализацией (CVMS, Cloud and Virtualization Management Software)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управления облачной инфраструктурой (CIMS, Cloud Infrastructure Management Software)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аппаратной виртуализации (HVS, Hardware Virtualization Software)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программной виртуализации (SWVS, SoftWare Virtualization Software)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виртуализации хранилищ данных (STVS, STorage Virtualization Software)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корпоративными мобильными устройствами (EMM, Enterprise Mobile Management)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 для корпоративных мобильных приложений (MEAP, Mobile Enterprise Application Platform)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управления мобильными устройствами (MDMS, Mobile Device Management Software)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Геоинформационная система (GIS, Geographic Information System 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данными (DM, Data Management)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базами данных (DBMS, Data Base Management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 данных (DW, Data Warehouse)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основными данными (MDM, Master Data Management)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нормативно-справочной информацией (RDM, Reference Data Management)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контентом (CMS, Content Management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управления формами ввода данных (EFMS, Electronic Forms Management Software)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потокового распознавания документов (OCRS, Optical Character Recognition Services)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извлечения, преобразования и загрузки данных (ETLS, Extract Transform Load Services)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данных (DQM, Data Quality Management)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архивирования данных (AMS, Archive Management Tools)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резервного копирования (BMS, Backup Management Tools)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оптимизации хранения данных (SOT, Storage Optimization Tools)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сбора данных (DMT, Data Mining Tools)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конверсии данных (DCVT, Data ConVersion Tools)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сжатия данных (DCT, Data Compression Tools)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разработкой программного обеспечения (AMT, Application Management Tools)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разработки программного обеспечения (ADT, Application Development Tools)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управления жизненным циклом программного обеспечения (ALMS, AppLication Management Software)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тестирования программного обеспечения (ATS, Application Testing Software)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управления производительностью программного обеспечения (APMT, Application Performance Management Tools)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управления требованиями к программному обеспечению (RMT, Requirements Management Tool)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управления качеством программного обеспечения (QMSS, Quality Management System Software)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проектирования программного обеспечения (CASE, Computer-Aided Software Engineering)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управления конфигурацией программного обеспечения (SCM, Software Configuration Management)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версиями (VCS, Version Control Software)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интеграции и информационного взаимодействия (IMS, Integration Management Software)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корпоративных приложений (EAI, Enterprise Application Integration)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Корпоративная сервисная шина (ESB, Enterprise Service Bus)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обмена очередью сообщений (MQS, Message Queue Software)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интеграции бизнес-процессов (BPIS, Business Process Integration Software)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3.17.5.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состояния бизнес-процессов (BAMS, Business Activity Management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бизнес-процессами (BPMS, Business Process Management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бизнес-правилами (BRMS, Business Rules Management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анализа бизнес-процессов (BPAT, Business Process Analysis Tools)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безопасностью (SMT, Security Management Tools)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предотвращения утечек информации (DLP, Data Leak Prevention)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предотвращения вторжений (HIPS, Host-based Intrusion Prevention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Антивирусные средства (AVR, Antivirus)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Антиспам средства (ASGS, Anti-Spam Filter Software)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3.19.5.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безопасности межсетевого экрана(FSM, Firewall Security Manager)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3.19.6.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конфиденциальной информации от внутренних угроз (IPC, Information Protection and Control)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3.19.7.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идентификацией и доступом (IAM, Identity and Account Management)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3.19.8.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управления и мониторинга сети (NNM, Network Node Manager)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3.19.9.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диагностики (DT, Diagnostic Tools)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3.19.10.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биометрической идентификации (BIDS, Biometric Identification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3.19.11.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и управления доступом (ACMS, Access Control Management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3.19.12.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 (VMS, Video Monitoring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3.19.13.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каталогов (ADS, Active Directory Service)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3.19.14.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электронной цифровой подписи (PKI, Public Key Infrastracture)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3.19.15.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 инцидентами и событиями информационной безопасности (SIEM, Security Information and Event Management)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Утилиты (UTL, UTiLities)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Встраиваемое программное обеспечение (FWR, FirmWaRe)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единого времени (CTSS, Compatible Time-Sharing System)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искусственного интеллекта (AIS, Artificial Intelligence Systems)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(прогнозирующие) системы искусственного интеллекта (APAIS, Analytical (Predictive) Artificial Intelligence Systems)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Управляющие системы искусственного интеллекта по автоматическому принятию решений (ADMC, Artificial Intelligence Systems for Automated Decision-Making and Control)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Генеративные системы искусственного интеллекта по созданию текста, изображений, видео, музыки, кода и т.п. (GAIS, Generative Artificial Intelligence Systems)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Диалоговые системы искусственного интеллекта по общению с человеком (CAIS, Conversational Artificial Intelligence Systems)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Объекты цифровой инфраструктуры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обработки данных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Суперкомпьютер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серверная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Микроконтролер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Моноблок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Мэйнфрейм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Нетбук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хранения данных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хранения данных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накопитель данных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Ленточная библиотека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Серверное помещение и его инженерная инфраструктура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Серверный шкаф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Телекоммуникационный шкаф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связи и телекоммуникационная инфраструктура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Коммутационная панель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коммутатор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концентратор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Цифровые записи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Цифровые активы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Продукты цифровых данных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объектов</w:t>
            </w:r>
          </w:p>
        </w:tc>
      </w:tr>
    </w:tbl>
    <w:bookmarkStart w:name="z8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классификации цифровых объектов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Схема классификации цифрового ресурса: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цифровых ресурсов устанавливается 3 класса, которые определяются в соответствии с масштабом, целостностью и критичностью хранимой информации, в том числе: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класс (наивысший): первичный и (или) эталонный цифровой ресурс – недоступность, уничтожение или порча цифрового ресурса приводит к существенным негативным социальным, политическим или экономическим последствиям, и невозможности выполнять часть функций для пользователя цифрового ресурса;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класс: вторичный цифровой ресурс – недоступность, уничтожение или порча цифрового ресурса приводит к умеренным негативным социальным, политическим или экономическим последствиям, спаду производительности и (или) отсутствия возможности выполнять часть функций для пользователя цифрового ресурса;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класс (наименьший): операционный или производный цифровой ресурс – недоступность, уничтожение или порча цифрового ресурса не приводит к существенным последствиям для пользователя цифрового ресурса.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 характеристика категории 1 "цифровые ресурсы"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Целостность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Критичность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класса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[2,1; 3]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[1,1; 2]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[0,5; 1]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[2,6; 3,5]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[1,4; 2,5]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[0,4; 1,3]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[3,6; 4,5]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[2,5; 3,5]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[1,2; 2,4]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и эталонные цифровые ресурсы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Вторичные цифровые ресурсы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или производный цифровой ресурс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Схема классификации прикладного программного обеспечения: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прикладного программного обеспечения устанавливается 3 класса, которые определяются в соответствии с охватом, сложностью, критичностью и ценностью функциональности прикладного программного обеспечения, в том числе: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класс (наивысший): высокоприоритетное прикладное программное обеспечение – критически важные цифровые системы, интернет-ресурсы и программные продукты, системы искусственного интеллекта высокой степени риска нарушение или прекращение функционирования которых приводит к чрезвычайной ситуации социального и (или) техногенного характера или к значительным негативным последствиям для обороны, безопасности, международных отношений, экономики, отдельных сфер хозяйства, инфраструктуры Республики Казахстан или для жизнедеятельности населения, проживающего на соответствующей территории;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класс: среднеприоритетное прикладное программное обеспечение – масштабные межведомственные и ведомственные цифровые системы, интернет-ресурсы и программные продукты, системы искусственного интеллекта средней степени риска выход из строя которых приведет к снижению эффективности и результативности деятельности одного или нескольких государственных органов, и может нанести материальный ущерб, правительству, гражданам и коммерческим организациям Республики Казахстан;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класс (наименьший): малоприоритетное прикладное программное обеспечение – ведомственные типовые цифровые системы, интернет-ресурсы и программные продукты, системы искусственного интеллекта минимальной степени риска выход из строя которых окажет минимальное влияние на деятельность одного государственного органа или его отдельных структурных подразделений.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 характеристика категории 2 "прикладное программное обеспечение"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класса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[1,6; 2.5]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[1,1; 1,5]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[0,6; 1]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[2,1; 3]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[1,1; 2]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[0,4; 1]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[3.1; 4]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[2.1; 3]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[0.5; 2]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[2.6; 3.5]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[1.6; 2.5]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[0.2; 1.5]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Высокоприоритетное прикладное программное обеспечение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Среднеприоритетное прикладное программное обеспечение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Малоприоритетное прикладное программное обеспечение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Схема классификации системного программного обеспечения: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системного программного обеспечения устанавливается 3 класса, которые определяются в соответствии с мощностью и универсальностью программного обеспечения, в том числе: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класс (наивысший): платформенное и обеспечивающее программное обеспечение – программное обеспечение промышленного масштаба, направленное на обеспечение разработки и эксплуатации прикладного программного обеспечения 1 и 2 класса;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класс (наименьший): системное программное обеспечение – программное обеспечение, направленное на обеспечение функционирования небольших рабочих групп и индивидуальных рабочих станций, а также прикладного программного обеспечения 3 класса.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 характеристика категории 3 "Системное программное обеспечение"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класса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[2,6; 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[1,4; 2,5]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[1; 1,3]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[2,7; 3,5]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[1,8; 2,6]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[1; 1,7]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Платформенное и обеспечивающее программное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программное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Схема классификации объектов цифровой инфраструктуры: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цифровой инфраструктуры устанавливается 3 класса, которые определяются в соответствии с мощностью и надежностью оборудования, в том числе: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класс (наивысший): высокопроизводительные объекты цифровой инфраструктуры - оборудования, обладающее высокой степенью производительности и надежности;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класс: среднепроизводительные объекты цифровой инфраструктуры - оборудования, имеющее среднестатистические характеристики производительности и специальные требования к надежности;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класс (наименьший): малопроизводительные объекты цифровой инфраструктуры - оборудования, не соответствующее современным требованиям производительности и не имеющее специальных требований к надежности.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Классификационная характеристика категории 4 "объекты цифровой инфраструктуры"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класса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[2,6; 3,5]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[1,6; 2,5]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[0,3; 1,5]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[2,1; 2,5]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[1,1; 2]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[0,2; 1]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Высокопроизводительные объекты цифровой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Среднепроизводительные объекты цифровой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Малопроизводительные объекты цифровой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Схема классификации цифровых записей: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цифровых записей устанавливается 3 класса, которые определяются в соответствии со значимостью, надежностью и критичностью.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класс (наивысший) – запись обладает высокой значимостью, гарантирует надҰжную защиту и целостность данных и еҰ недоступность вызывает критичные последствия.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класс (средний) – запись имеет среднюю значимость, обеспечивается базовая надҰжность и еҰ отказ приводит к умеренным, но управляемым последствиям.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класс (наименьший) – запись обладает низкой значимостью, надҰжность минимальна, а еҰ недоступность не влечҰт существенного ущерба.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 характеристика категории 5 "цифровые записи"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Критичность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класса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[2,1; 3]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[1,1; 2]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[0,5; 1]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[2,6; 3,5]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[1,4; 2,5]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[0,4; 1,3]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[3,6; 4,5]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[2,5; 3,5]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[1,2; 2,4]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 цифровые записи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 цифровые записи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Рутинные цифровые записи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Схема классификации цифровых активов: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цифровых активов устанавливается 3 класса, которые определяются в соответствии со стоимостью, регуляцией и зависимостью.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класс (наивысший) – цифровой актив имеет высокую стоимость, подпадает под строгие регулятивные требования (лицензирование, контроль со стороны надзорных органов) и сильно зависит от специализированной инфраструктуры (например, блок‑чейн или банковскую сеть), отсутствие которой приводит к серьҰзным финансовым и системным рискам.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класс (средний) – цифровой актив обладает умеренной (средней) стоимостью, регулируется менее жҰстко (может требовать лишь уведомления или упрощҰнную регистрацию) и имеет частичную зависимость от внешних технологий – его работа возможна и без постоянного доступа к специализированной инфраструктуре, хотя еҰ отсутствие снижает эффективность.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класс (наименьший) – цифровой актив характеризуется низкой стоимостью, не подпадает под обязательное регулирование (не требует лицензий) и практически не зависит от специфической инфраструктуры (может функционировать в любой общей ИТ‑среде), поэтому его потеря не влечҰт значимых последствий.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 характеристика категории 6 "цифровые активы"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класса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[2,1; 3]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[1,1; 2]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[0,5; 1]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[2,6; 3,5]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[1,4; 2,5]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[0,4; 1,3]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[3,6; 4,5]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[2,5; 3,5]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[1,2; 2,4]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цифровые активы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цифровые активы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(вспомогательные) цифровые активы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Схема классификации продуктов цифровых данных: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продуктов цифровых данных устанавливается 3 класса, которые определяются в соответствии с масштабом применения, уровнем доступа и влиянием на принимаемые решения.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класс (наивысший) – продукт обладает высокой значимостью, обеспечивается высокой надҰжностью (резервное копирование, контроль целостности) и его недоступность приводит к критичным последствиям для государственного или крупного бизнеса‑процессов.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класс (средний) – продукт имеет среднюю значимость, реализована базовая надҰжность (стандартные меры защиты и резервирования) и его отказ влечҰт умеренный, управляемый ущерб для отдельных отраслей или ведомств.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класс (наименьший) – продукт характеризуется низкой значимостью, минимальной надҰжностью (отсутствие обязательного резервного копирования) и его отсутствие не создаҰт существенного ущерба – он служит лишь справочной или открытой информацией.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 характеристика категории 7 "продукты цифровых данных"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класса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[2,1; 3]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[1,1; 2]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[0,5; 1]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[2,6; 3,5]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[1,4; 2,5]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[0,4; 1,3]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[3,6; 4,5]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[2,5; 3,5]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[1,2; 2,4]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продукты цифровых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продукты цифровых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(открытые) продукты цифровых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объектов</w:t>
            </w:r>
          </w:p>
        </w:tc>
      </w:tr>
    </w:tbl>
    <w:bookmarkStart w:name="z18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цифровых объектов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 характеристики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параметра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Масштаб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- от 2,1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-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-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до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 Охват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(Ключевой)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- содержит информацию, характеризующую состояние и результаты деятельности одного структурного подразделения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- содержит информацию, характеризующую состояние и результаты деятельности в рамках отдельной отрасли, одной или нескольких организаций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Сквозной - содержит информацию, характеризующую состояние и результаты деятельности нескольких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- содержит информацию, характеризующую состояние и результаты деятельности по нескольким отраслям в масштабе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- содержит информацию, характеризующую состояние и результаты деятельности по одной либо нескольким отраслям в региональном и (или) международном масштабе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 Сложность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(Базовый)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 - содержит упорядоченную информацию исключительно об одном объекте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Матрица - содержит информацию об отношениях двух и более объектов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 Период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обновления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1(Основной)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- данные крайне редко обновляются в рамках регламентированного ежегодного цикла либо по запросу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- данные редко обновляются в рамках регламентированного ежеквартального цикла либо по запросу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- данные ежемесячно обновляются в рамках регламентированного цикла либо по запросу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- данные обновляются регулярно на еженедельной основе в рамках еженедельной отчетности либо путем масштабного ввода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- данные обновляются в процессе выполнения операционной деятельности с внесением информации в течение одного дня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Ежечасно - данные обновляются в процессе выполнения операционной деятельности с задержками до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 реального времени - данные обновляются в процессе выполнения операционной деятельности без задержек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Целостность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-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 до 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-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-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до 1,5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 Полнота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хранимых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(Ключевой)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- содержит не более 25 % от общего количества объектов предметной области, в том числе часть операционных данных, без архивных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Обрывистый - содержит не более 65 % от общего количества объектов предметной области, в том числе обрывистые операционные данные, без архивных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Частичный - содержит не более 85 % от общего количества объектов предметной области, в том числе частично либо полностью данные оперативного учета, но без архивных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Полноценный - содержит 85-100 % от общего количества объектов предметной области, в том числе архивные данные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 Способ наполнения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(Базовый)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сбор, обработка и ввод - данные вручную собираются из нескольких независимых административных источников, обрабатываются и вводятся в цифровой ресурс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ввод - данные вручную вводятся в цифровой ресурс в месте и в процессе их возникновения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обработка - данные формируются путем сканирования бумажных документов или автоматической обработки данных, в том числе путем распознавания, загрузки шаблонных форм либо загрузки копий баз данных цифровых ресурсов и их частей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Автоматический сбор - данные формируются путем получения в автоматическом режиме из авторитетного первичного источника данных путем интеграции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 Управляемость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Бессистемный - не определен единый владелец или собственник цифрового ресурса, ресурс формируется обособлено несколькими структурными подразделениями или территориальными подразделениями, не утвержден регламент, регулирующий сбор данных и ведение цифрового ресурса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Интуитивный - неформально определен владелец или собственник цифрового ресурса, работы по наполнению ведутся согласованно по неформальной либо устной договоренности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Определенный - утвержден регламент, регулирующий сбор данных и ведение цифрового ресурса и определен формальный владелец или собственник цифрового ресурса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Управляемый - утвержден регламент, регулирующий сбор данных и ведение цифрового ресурса и определен формальный владелец или собственник цифрового ресурса, а ответственность за достоверность и актуальность данных цифрового ресурса определена требованиями законодательства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Критичность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-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 до 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- от 2,5 до 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- от 1,2 до 2,4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Степень доступа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(Ключевой)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Общедоступный - цифровые ресурсы, которые предоставляются или распространяются их собственником или владельцем без указания условий доступа или их использования, а также сведения, доступ к которым является свободным и не зависит от формы их представления и способа распространения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Конфиденциальный - цифровые ресурсы, содержащие сведения, не составляющие государственные секреты, но доступ, к которым ограничен законами Республики Казахстан либо их собственником или владельцем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конфиденциальный - цифровые ресурсы, содержащие персональные данные граждан и нерезидентов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Секретный - цифровые ресурсы отнесенные в соответствии с законодательством Республики Казахстан о государственных секретах к цифровым ресурсам, содержащим сведения, составляющие государственные секреты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 Тип хранимых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Необработанные исходные данные - неструктурированные либо слабо структурированные цифровые ресурсы, хранимые в различных форматах, таких как изображение, видео и аудио файлы либо текстовые документы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и агрегированные данные - обработанные и агрегированные данные, обобщенные и (или) преобразованные из нескольких цифровых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Аналитические данные - обработанные и структурированные данные из одного или нескольких административных источников, подготовленные для дальнейшего отбора и анализа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Транзакционные данные и метаданные - структурированные операционные данные, собранные по результатам деятельности или представляющие собой характеристики сущностей для целей их идентификации, поиска, оценки, управления ими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 справочные данные (мастер-данные) – структурированные данные первичного учета объектов предметной области либо отраслевые и межведомственные (не системные) справочные данные и классификаторы, которые служат основой для принятия решений, относительно редко изменяются и не являются транзакционными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 Значимость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(Основной)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- на основании данных цифрового ресурса принимаются ежедневные операционные решения и выполняются рутинные административные процедуры организации, и (или) реализационные функции государственных органов, в том числе оказание государственных услуг, исполнение информационных запросов и служебных документов, исполнение плановых документов и нормативных-правовых актов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Тактический - на основании данных цифрового ресурса принимаются среднесрочные тактические решения на годовой, полугодовой или ежеквартальный период и (или) выполняются контрольные функции государственных органов, в том числе планирование контрольно-надзорной деятельности, контроль исполнения плановых документов и нормативных-правовых актов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Стратегический - на основании данных цифрового ресурса принимаются долгосрочные стратегические решения на период от 3 и более лет и (или) выполняются стратегические и регулятивные функции государственных органов, в том числе государственное и бюджетное планирование, регулирование законодательства Республики Казахстан, обеспечение международных отношений, национальной безопасности и обороноспособности, отраслевая координация деятельности государственных органов и управление государственными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 Уникальность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Независимая копия - образуется в случае если данные ведутся параллельно и независимо несколькими структурными подразделениями и (или) государственными органами и (или) отраслевыми предприятиями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(реплицируемый) источник - данные в цифровой ресурс самостоятельно не заводятся и собираются в исходном виде из авторитетного первичного источника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источник данных для организации - цифровой ресурс, формально определенный авторитетным первичным источником информации для организации, аналогичные цифровые ресурсы не ведутся либо являются вторичными, при этом формально не определен авторитетный первичный источник данных для отдельной отрасли и (или) правительства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источник данных для отрасли и (или) правительства - цифровой ресурс, формально определенный авторитетным первичным источником информации для отдельной отрасли и (или) правительства, аналогичные цифровые ресурсы не ведутся либо являются вторичными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2 Прикладное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Охват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оценки: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– от 2,1 до 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– от 1,1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– от 0,6 до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 Масштаб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(составной параметр)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(Ключевой)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 Внутренние пользователи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(Основной)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- не используется сотрудниками организации или государственными служащими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Объектный - от 0,1 до 1 % сотрудников организации зарегистрированы и являются активными пользователями программного продукта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Локальный - от 1 до 30 % сотрудников организации зарегистрированы и являются активными пользователями программного продукта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- более 30 % сотрудников организации, включая сотрудников территориальных подразделений зарегистрированы и являются активными пользователями программного продукта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Межведомственный - от 5 до 30 % сотрудников организаций отрасли и (или) государственных служащих зарегистрированы и являются активными пользователями программного продукта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- более 30 % сотрудников организаций отрасли и (или) государственных служащих зарегистрированы и являются активными пользователями программного продукта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 Внешние пользователи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- не используется для предоставления информации и государственных услуг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востребованный - от 0,1 % до 1 % экономически активного населения, являются активными пользователями программного продукта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Умеренно востребованный - от 1 % до 5 % экономически активного населения являются активными пользователями программного продукта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Востребованный - от 5 % до 10 % экономически активного населения являются активными пользователями программного продукта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Наиболее востребованный - более 10 % экономически активного населения являются активными пользователями программного продукта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 Мощность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- пиковая нагрузка составляет до 100 параллельных пользователей и (или) 400 тысяч транзакций в час на вычислительный узел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- пиковая нагрузка составляет до 250 параллельных пользователей и (или) 1 миллион транзакций в час на вычислительный узел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Крупная - пиковая нагрузка составляет до 500 параллельных пользователей и (или) 2 миллиона транзакций в час на вычислительный узел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Сверхбольшая - пиковая нагрузка составляет более 500 параллельных пользователей и (или) 4 миллиона транзакций в час на вычислительный узел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Сложность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оценки: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– от 2,1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– от 1,1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– от 0,4 до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 Тип архитектуры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Монолитная - архитектура программного обеспечения, в которой пользовательский интерфейс и доступ к данным объединены в одну программу на базе единой платформы, все ее компоненты являются составными частями одной программы и не могут работать обособленно, что приводит к повышенной зависимости компонентов, так как используются общие структуры данных и компоненты, которые становятся тесно интегрированы между собой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Компонентная - архитектура программного обеспечения, состоящая из емких слабосвязанных повторно-используемых разработанных компонентов либо готовых компонентных блоков от разных поставщиков и производителей, характеризуемая универсальностью и слабой зависимостью компонент между собой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Разнородная - архитектура программного обеспечения, при которой все ее компоненты обладают повышенной избыточностью, могут являться отдельными цифровыми системами, разработанными на базе различных стандартных решений и технологических платформ, имеющих различный функциональный характер и область применения (класс решаемых задач), а также могут успешно функционировать и развиваться независимо друг от друга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 Способ доступа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контур - программное обеспечение, доступное для пользователей Интернет и (или) участвующее во взаимодействии с приложениями через общедоступные сегменты Интернет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Внутренний (закрытый) контур - программное обеспечение, доступное для пользователей и (или) участвующее во взаимодействии с приложениями в закрытом контуре (корпоративные, локальные сети) или ограниченных сегментах Интернет (единая транспортная среда государственных органов)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Трансграничный - программное обеспечение, доступное для пользователей других стран и (или) участвующее в межгосударственном информационном взаимодействии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Гибридный - программное обеспечение, доступное для пользователей либо участвующее в информационном взаимодействии с приложениями во внешнем и (или) внутреннем контуре и (или) трансграничном контуре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 Функциональность (составной параметр)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(Ключевой)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2.2.3.1 Функциональный охват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– программное обеспечение обеспечивает автоматизацию обеспечивающих типовых функций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– программное обеспечение обеспечивает автоматизацию основной деятельности и отраслевых функций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– программное обеспечение одновременно обеспечивает автоматизацию отраслевых и обеспечивающих типовых функций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2.2.3.2 Объем ролей пользователей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Стандартное - количество видов ролей пользователей в программном обеспечении не превышает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Повышенное - количество видов ролей пользователей в программном обеспечении составляет от 3 до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 - количество видов ролей пользователей в программном обеспечении составляет более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2.2.3.3 Объем вариантов использования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Стандартное - перечень уникальных вариантов использования (функций) составляет менее 20 и (или) перечень уникальных вариантов использования (функций) на роль пользователя не превышает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Повышенное - перечень уникальных вариантов использования (функций) составляет от 20 до 40 и (или) перечень уникальных вариантов использования (функций) на роль пользователя составляет от 6 до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 - перечень уникальных вариантов использования (функций) превышает 40 и (или) перечень уникальных вариантов использования (функций) на роль пользователя составляет более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 Способ реализации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(Ключевой)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Исходное готовое решение - функциональность и логика более 60 % компонентов программного обеспечения организована на базе общедоступной (известной) методики и используется в исходном виде без дополнительной настройки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Сконфигурированное готовое решение - функциональность и логика более 60 % компонентов программного обеспечения адаптирована под методику организации бизнес-процессов заказчика с использованием стандартных средств настройки программного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Адаптированное (кастомизированное) готовое решение - более 60 % компонентов программного обеспечения разработано на основе готового программного обеспечения, функциональность и логика функционирования которого изменена не существенно (менее чем на 20 % от исходного состояния) без использования стандартных средств настройки программного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Доработанное готовое решение - более 60 % компонентов программного обеспечения разработано на основе готового либо свободного программного обеспечения, функциональность и логика функционирования которого модернизирована либо существенно переработана (более чем на 20 % от исходного состояния) без использования стандартных средств настройки программного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Гибридное решение - программного обеспечение, представляющее собой композитное решение, объединяющее в себе готовые и разработанные компоненты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Заказная разработка - программный продукт, разработанный сторонним разработчиком, в соответствии со специфической методикой организации процессов заказчика либо поставщика, права на которое принадлежат разработчику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2.2.5 Объем технологических платформ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- количество используемого общесистемного программного обеспечения и технологических платформ составляет от 1 до 4 программных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Повышенное - количество используемого общесистемного программного обеспечения и технологических платформ составляет от 5 до 8 программных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 - количество используемого общесистемного программного обеспечения и технологических платформ составляет более 8 программных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2.2.6 Архитектура хранения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Централизованная - имеется единственная копия базы данных, расположенная на одном узле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Распределенная - имеется единственная копия базы данных, непересекающиеся подмножества которых распределены по нескольким узлам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Параллельная - имеется несколько копий подмножеств базы данных, где в каждом узле содержится произвольный фрагмент базы данных, либо где несколько копий базы данных в последствии реплицируются на одном узле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Гибридная - является комбинацией нескольких схем хранения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Критичность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оценки: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– от 3,1 до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– от 2,1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– от 0,5 до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 Чувствительность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(Основной)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Несущественный - поддерживаемые процессы могут выполняться в альтернативном ручном режиме без использования программного продукта в течении длительного периода времени от 3 до 14 дней, без каких-либо социальных, политических и финансовых последствий, и не требуют дополнительных трудозатрат для переноса данных по мере восстановления работоспособности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Чувствительный - поддерживаемые процессы могут выполняться в альтернативном ручном режиме без использования программного продукта от 1 до 3 дней без существенных социальных, политических и финансовых последствий, однако это приводит к спаду производительности и требует привлечения дополнительных человеческих ресурсов для выполнения процессов на требуемом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Важный - поддерживаемые процессы могут выполняться в альтернативном ручном режиме без использования программного продукта, но только в течение очень короткого периода времени от 3 до 24 часов, что может привести к незначительным социальным, политическим и финансовым последствиям, в том числе повлечь дополнительные административные и экономические издержки для граждан и коммерческих организаций в части оказания государственных услуг, а также не полноценное достижение стратегических целей и целевых индикаторов либо существенную отсрочку сроков их достижения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Критический для деятельности - поддерживаемые процессы не могут выполняться в альтернативном ручном режиме, что приводит к существенным социальным, политическим и финансовым последствиям, нарушению работы объектов критической инфраструктуры и ключевых ресурсов, отсутствию возможности предоставления государственных услуг, и не возможности достижения стратегических целей и целевых индикаторов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Критический для безопасности - поддерживаемые процессы не могут выполняться в альтернативном ручном режиме, что приводит к нарушению организационной, внутренней и национальной безопасности, и (или) ставит под угрозу имущество, здоровье и жизнь людей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 Частота использования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Крайне редко - программный продукт используется 1-2 раза в год, а 95 % времени эксплуатации программный продукт не имеет нагрузки либо несет минимальную нагрузку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- программное обеспечение используется ежемесячно либо еженедельно, а 80 % времени эксплуатации программное обеспечение не имеет нагрузки либо несет минимальную нагрузку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 - программное обеспечение используется ежедневно, при этом разница между средней нагрузкой и пиковой нагрузкой составляет 1.000 раз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 - программное обеспечение используется несколько раз в день, при этом разница между средней нагрузкой и пиковой нагрузкой составляет 100 раз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часто - программное обеспечение используется постоянно, при этом разница между средней и пиковой нагрузкой несущественна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 Информационная зависимость (составной параметр)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2.3.3.1 Исходящие потоки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Крайне низкая - программное обеспечение не предоставляет информацию другим цифровым системам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- программное обеспечение предоставляет информацию от 1 до 4 цифровым системам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Умеренная - программное обеспечение предоставляет информацию от 5 до 10 цифровым системам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Высокая - программное обеспечение предоставляет информацию от 10 до 15 цифровым системам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Повышенная - программное обеспечение предоставляет информацию более 15 цифровым системам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2.3.3.2 Поддержка значимых потоков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- исходящие информационные потоки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Крайне низкая - производительность и достоверность приложений-получателей данных будет несущественно снижена в случае отказа приложения, а качество поддержки процессов и функций не изменится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- производительность и достоверность приложений-получателей данных будет несущественно снижена в случае отказа программного обеспечения, качество поддержки процессов и функций не изменится в случае отказа приложения, но работоспособность не будет нарушена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- качество поддержки процессов и функций будет существенно снижена в случае отказа программного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- приложения-получатели данных не будут иметь возможность обеспечить поддержку процессов и функций, и не смогут быть использованы в случае отказа программного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Повышенная - работоспособность приложений-получателей данных будет нарушена в случае отказа программного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2.3.4. Критичность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(Ключевой)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- все цифровые ресурсы создаваемые, передаваемые или обрабатываемые в программном продукте относятся к 3 классу цифровых ресурсов и являются операционными или производными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- ни один создаваемый, передаваемый или обрабатываемый в программном продукте цифровой ресурс не относятся к 1 классу цифровых ресурсов, при этом хотя бы один создаваемый, передаваемый или обрабатываемый в программном продукте цифровой ресурс относится к 2 классу цифровых ресурсов и является вторичным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- по меньшей мере один, создаваемый, передаваемый или обрабатываемый в приложении цифровой ресурс относится к 1 классу цифровых ресурсов и является первичным и (или) эталонным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Ценность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оценки: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– от 2,6 до 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– от 1,6 до 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– от 0,2 до 1,5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 Степень автоматизации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(Ключевой)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программный продукт, обеспечивает базовую частичную автоматизацию функций и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- программный продукт, обеспечивает профильную частичную автоматизацию функций и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- программный продукт, обеспечивает профильную полную автоматизацию функций и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 Функциональный охват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узкоспециализированное решение - обеспечивает информационную поддержку и автоматизацию отдельных функций и процессов одного структурного подразделения либо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Отраслевое решение - обеспечивает информационную поддержку и автоматизацию функций и процессов в рамках отдельной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Межотраслевое решение - обеспечивает информационную поддержку и автоматизацию функций и процессов в рамках нескольких отраслей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2.4.3 Важность результата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явные - явные выгоды от эксплуатации программного продукта отсутствуют либо не могут быть выявлены и объективно обоснованы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выгоды - эксплуатация программного продукта, приводит к качественным результатам или косвенным выгодам, где не может быть определен явный экономический эффект и конкретные выгодополучатели, в частности повышение доступности социальных благ, повышение уровня здравоохранения или образования, повышение безопасности, снижение уровня преступности, повышение уровня жизни, повышение уровня экономического развития и улучшение инвестиционного климата, повышение репутации и имиджа Республики Казахстан, повышение прозрачности деятельности правительства (повышение открытости административных данных, облегчение участия граждан в формировании государственной политики и государственном управлении)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выгоды путем обеспечения сокращения затрат организации (правительства) - эксплуатация программного продукта, приводит к явным выгодам посредством повышения эффективности и результативности деятельности организации, в том числе эффективности использования бюджетных средств и активов (снижение и исключение затрат, уменьшение финансовых потерь), человеческих ресурсов (повышение производительности, высвобождение ресурсов, сокращение рабочих циклов), информационного взаимодействия (сокращение сроков передачи, получения и обработки информации, повышение качества принятия решений)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выгоды путем получения дополнительного дохода для организации (правительства) - эксплуатация программного продукта, приводит к явным выгодам посредством получение дополнительного дохода за счет приращения упущенной и неявной выгоды, повышение эффективности управления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выгоды для клиентов/населения (нерезидентов) Республики Казахстан - эксплуатация программного продукта, приводит к явным выгодам посредством сокращения последствий от контрольной и надзорной деятельности (сокращение временных затрат, сокращение финансовых издержек), обеспечения эффективного предоставления услуг (новые формы предоставления услуг, снижения административных барьеров, повышение доступности и качества)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выгоды - эксплуатация программного продукта, приводит к получению выгод из нескольких групп, в том числе для нации, организации и населения (нерезидентов)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3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Общесистемное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Мощность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оценки: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– от 2,6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– от 1,4 до 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– от 1 до 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 Производительность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(Ключевой)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- программный продукт, предназначенный для индивидуального использования либо использования небольшими рабочими группами от 3 до 7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Офисный - программный продукт, предназначенный для использования организациями до 10 000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- программный продукт, предназначенный для использования организациями более 10 000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 Масштабируемость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- программный продукт не поддерживает технологии виртуализации и кластеризации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- программный продукт частично поддерживает технологии виртуализации или кластеризации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- программный продукт полностью поддерживает технологии виртуализации или кластеризации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 Готовность к развертыванию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Дистрибутив – программный продукт предоставляется как исполняемый файл, образ или установочный пакет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- программный продукт позволяет осуществлять развертывание посредством docker-контейнеров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Готовый сервис - программный продукт предоставляется в виде готового сервиса с Интернет-ресурса производителя или поставщика либо позволяет организовать развертывание и предоставление пользователям в качестве арендуемого сервиса (Platform-as a-Service, PaaS)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Универсальность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оценки: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– от 2,7 до 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– от 1,8 до 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– от 1 до 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 Адаптируемость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- программный продукт не может быть изменен, отсутствуют документированные программные интерфейсы для взаимодействия (application program interface) и отсутствует возможность получения доступа к программному коду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- программный продукт имеет техническую документацию и встроенные средства по адаптации возможностей программного продукта под требования заказчика путем изменения настроек и параметров функционирования программного продукта, а также программные интерфейсы и протокола для взаимодействия с программным продуктом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Высокая - исходный программный код программного продукта, в том числе полный набор программных интерфейсов и протоколов для взаимодействия с программным продуктом, доступен для анализа и изменения по требованию заказчика,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 Разнообразие решаемых задач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(Ключевой)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Узкоспециализированный - программный продукт, используемый в качестве составной части прикладного программного обеспечения или используемый самостоятельно для решения определенных узкоспециализированных задач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назначения - программный продукт, который создает необходимые условия для разработки и (или) эксплуатации прикладного программного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 Переносимость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Платформозависимый - программный продукт, имеющий ограничение и строгую привязку к одной аппаратной платформе и/или операционной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Кроссплатформенный - программный продукт, функционирующий более чем на одной аппаратной платформе и/или операционной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 Наличие альтернативы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- отсутствуют аналогичные программные продукты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Ограниченное - 1 или 2 альтернативных программных продукта присутствует на рынке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Полноценное - более 3 программных продуктов присутствует на рынке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4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обработки и хранения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Мощность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оценки: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– от 2,6 до 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– от 1,6 до 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– от 0,3 до 1,5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 Производительность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(Ключевой)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Низкопроизводительные (low-end) - на момент классификации оборудование не входит в первые 300 по результатам общепризнанных тестов производительности: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Сервера - тесты производительности TPC-C, TPC-E, TPCx-HS, Standard Performance Evaluation Corporation (SPEC.org);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станции и их отдельные компоненты - тесты производительности Passmark, Futuremark;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Носимые устройства - тесты производительности Antutu BenchMark PCMark, Basemark;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хранения данных - тесты производительности SPC-1C от Storage Performance Council.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Среднепроизводительные (middle-end) – на момент классификации оборудование находится между 300 и 100 местом по результатам общепризнанных тестов производительности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Высокопроизводительные (high-end) - на момент классификации оборудование входит в первые 100 по результатам общепризнанных тестов производительности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 Срок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Устаревший - оборудование производится более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Устаревающий - оборудование производится от 3 до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- оборудование производится менее 1 и до 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 Масштабируемость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- масштабирование не поддерживается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 масштабируемость - поддержка возможности изменения и (или) добавления новых компонентов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Горизонтальная масштабируемость - поддержка возможности объединения оборудования в единый вычислительный ресурс путем виртуализации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Надежность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оценки: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– от 2,1 до 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– от 1,1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– от 0,2 до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 Готовность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(Ключевой)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Стандартное исполнение - имеет стандартные характеристики, отсутствует избыточность компонентов, а уровень готовности составляет менее 95 %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Усиленные решения - имеют избыточность некоторых компонентов, обеспечивают возможность замены части компонентов без остановки, а уровень готовности находится в пределах от 95 до 99,5 %.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Кластерные решения - имеют избыточность основных компонентов, обеспечивающих их работоспособность, обеспечивают возможность замены основных компонентов без остановки, а уровень готовности находится в пределах от 99 % до 99,9 %.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постоянной готовности - имеют избыточность основных компонентов, обеспечивающих их работоспособность, обеспечивают возможность замены основных компонентов без остановки, а уровень готовности составляет выше 99,9 %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 Защищенное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Стандартное исполнение - не имеет сертификацию или защищенное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Сертифицированный - имеет сертификацию на соответствие требованиям кибербезопансти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Полузащищенный - имеет защищенное исполнение, водоустойчив, устойчив к ударам и частично соответствуют требованиям к защищенному исполнению (стандарты MIL-STD-810G и MIL-STD-461F)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защищенный - имеет защищенное исполнение, устойчив к экстремальной температуре и к агрессивным средам (сильной вибрации, ударам, большой запыленности, влажности, вандализму) и полностью соответствуют требованиям к защищенному исполнению (стандарты MIL-STD-810G и MIL-STD-461F)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 Промышленное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Стандартное исполнение - не имеет промышленное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промышленное исполнение - предназначен для решения задач промышленной автоматизации, отличается стойкостью к различным внешним воздействиям, увеличенным жизненным циклом изделия, возможностью подключения к промышленным сетям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5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записи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Значимость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оценки: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– от 2,1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– от 1,1 до 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– от 0,6 до 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 Последствия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(ключевой)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Недоступность, уничтожение или порча приводит к существенным негативным социальным, политическим, экономическим последствиям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(Основной)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влечҰт умеренные, управляемые последствия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0,5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не влечҰт существенного ущерба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НадҰжность Параметры оценки: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– от 2,6 до 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– от 1,6 до 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Низкий – от 0,5 до 1,5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ЗащищҰнность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(ключевой)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Гарантирована надҰжная защита и целостность, предусмотрено резервное копирование и контроль целостности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(Основной)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Обеспечена базовая надҰжность (стандартные меры защиты и резервирования)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0,5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надҰжность, отсутствие обязательного резервного копирования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Критичность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оценки: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– от 2,1 до 30,5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– от 1,1 до 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– от 0,5 до 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5.2.1 Последствия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(Ключевой)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Недоступность приводит к критичным последствиям (социальным, политическим, экономическим)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(Основной)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влечҰт умеренный, управляемый ущерб.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не создаҰт значимых последствий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6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активы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Значимость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оценки: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– от 2,1 до 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– от 1,1 до 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– от 0,6 до 1,0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6.1.1.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(Ключевой)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имеет высокую стоимость, критически важен для государства/крупного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(Основной)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стоимость, возможна частичная замена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стоимость, отсутствие строгих требований к защите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Регуляция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оценки: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– от 2,6 до 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– от 1,6 до 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– от 0,5 до 1,5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 Регулирование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(Ключевой)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строгим регулятивным требованиям (лицензирование, контроль надзорных органов)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(Основной)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менее жҰсткое (только уведомление/упрощҰнная регистрация).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подпадает под обязательное регулирование (не требует лицензий)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Зависимость от инфраструктуры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оценки: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– от 2,1 до 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– от 1,1 до 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– от 0,5 до 1,0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6.3.1. Доступ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(Ключевой)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зависит от специализированной инфраструктуры (блок‑чейн, банковская сеть)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(Основной)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зависимость; работа возможна без постоянного доступа к специализированной инфраструктуре, но еҰ отсутствие снижает эффективность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 зависит от специфической инфраструктуры, может функционировать в любой общей ИТ‑среде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7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цифровых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7.1.Масштаб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оценки: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– от 2,1 до 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– от 1,1 до 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– от 0,6 до 1,0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 Применение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(Ключевой)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используется в широком масштабе (национальном/международном)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применяется в пределах отдельных отраслей/внутри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0,5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Ограниченное применение (внутреннее, вспомогательное, справочная информация)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Доступ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оценки: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– от 2,6 до 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– от 1,6 до 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– от 0,5 до 1,5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7.2.1. Использование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(Ключевой)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Общедоступный, без ограничений доступа и использования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(Основной)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ограничен группой пользователей (внутренний, корпоративный)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0,5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конфиденциальный, доступ только по особым разрешениям.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Влияние на принятие решений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оценки: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– от 2,1 до 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– от 1,1 до 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– от 0,5 до 1,0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7.3.1. принятие решений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(Ключевой)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продукта критично для управленческих/экономических решений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оказывает умеренное влияние на 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(Базовый)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продукта не влечҰт значимых последствий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