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eb952" w14:textId="e4eb9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кадровых процессов государственных учреждений и субъектов квазигосударственного сектора в цифровой кадровой системе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делам государственной службы от 18 августа 2026 года № 147. Зарегистрирован в Министерстве юстиции Республики Казахстан 19 августа 2026 года № 39625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146-4 Трудового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кадровых процессов государственных учреждений и субъектов квазигосударственного сектора в цифровой кадровой системе.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цифрового отбора и кадровых процессов Агентства Республики Казахстан по делам государственной службы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делам государственной службы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цифровизации государственной службы.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части второй пункта 8 Правил ведения кадровых процессов государственных учреждений и субъектов квазигосударственного сектора в цифровой кадровой системе, которая вводится в действие с 1 января 2027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по делам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государственной службы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Жазықбай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от 18 августа 2026 года № 147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кадровых процессов государственных учреждений и субъектов квазигосударственного сектора в цифровой кадровой системе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кадровых процессов государственных учреждений и субъектов квазигосударственного сектора в цифровой кадровой системе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146-4 Трудового Кодекса Республики Казахстан и определяют порядок ведения кадровых процессов государственных учреждений и субъектов квазигосударственного сектора в цифровой кадровой системе.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146-3 Трудового кодекса Республики Казахстан действие настоящих Правил не распространяются на: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учреждения, являющиеся государственными органами, имеющими иные цифровые кадровые системы;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государственные учреждения и субъекты квазигосударственного сектора, находящиеся в ведении специальных государственных органов, Министерства обороны Республики Казахстан и его ведомства;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юридические лица, акционером (участником, доверительным управляющим) которых является Национальный Банк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настоящих Правил не распространяется на документы, содержащие сведения, составляющие государственные секреты Республики Казахстан.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Правилах используются следующие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цифровая кадровая система (далее – система) – цифровая система, предназначенная для автоматизации кадровых процессов в государственных учреждениях и субъектах квазигосударственного сектора, а также для сбора, хранения, передачи и обработки информации, содержащейся в ней;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кадровые процессы – совокупность действий по оформлению, ведению, учету и хранению документов, связанных с приемом на работу, осуществлением трудовой деятельности, включая документирование перемещения, поощрения, привлечения к дисциплинарной ответственности, прекращением трудовых отношений, а также с осуществлением отбора претендентов и иными кадровыми процедурами;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кадровые сведения – сведения, связанные с работниками организаций, их супругами и близкими родственниками, являющимися гражданами Республики Казахстан, необходимые для достоверного, корректного, полноценного и своевременного ведения кадровых процессов в системе;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пользователь – физическое лицо, имеющее доступ в систему с учетом предоставленных прав, в целях ведения кадровых процессов, мониторинга наполнения, получения необходимых сведений;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по делам государственной службы (далее – уполномоченный орган) – центральный государственный орган, осуществляющий реализацию единой государственной политики в сфере государственной службы;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государственный орган по труду – центральный исполнительный орган, осуществляющий формирование и реализацию государственной политики в сфере трудовых отношений в соответствии с законодательством Республики Казахстан;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администратор системы (далее – администратор) – юридическое лицо, в установленном порядке обеспечивающее функционирование системы;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– государственное учреждение или субъект квазигосударственного сектора, осуществляющие ведение кадровых процессов в системе или на которые распространяется требование о ведении кадровых процессов в системе;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государственный орган – государственный орган, в ведении которого находится организация;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владелец системы (далее – владелец) – лицо, осуществляющее права владения.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Основными задачами системы являются: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автоматизация кадровых процессов в организациях;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прозрачности ведения кадровых процессов в организациях;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выявление возможных кадровых дисбалансов, нарушений трудового законодательства Республики Казахстан в организациях;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централизация и унификация кадровых процессов в организациях с учетом специфики их деятельности;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формирование объективной кадровой ситуации по организациям;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повышение эффективности деятельности организаций.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кадровых процессов в системе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осуществлении кадровых процессов в системе обеспечивается соблюдение требований трудового законодательства Республики Казахстан, законодательства Республики Казахстан о персональных данных и их защите.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Система обеспечивает контроль соблюдения сроков осуществления кадровых процедур, предусмотренных законодательством Республики Казахстан, а также автоматическое уведомление ответственных лиц о наступлении контрольных сроков.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Организации вносят в систему данные о работнике, об индивидуальных идентификационных номерах супруги (супруга) и близких родственников работника, являющихся гражданами Республики Казахстан, а также при наличии данные о бизнес-идентификационных номерах организаций (индивидуальных идентификационных номерах индивидуальных предпринимателей), в которых работник ранее осуществлял трудовую деятельность, и иные сведения, связанные с приемом работника, осуществлением трудовой деятельности и прекращением трудовых отношений.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у работника представить индивидуальные идентификационные номера супруги (супруга) и близких родственников, а также бизнес-идентификационные номера организаций (индивидуальные идентификационные номера индивидуальных предпринимателей), в которых он ранее осуществлял трудовую деятельность, работодатель получает соответствующие данные из цифровых систем в целях выявления конфликта интересов в соответствии с законодательством Республики Казахстан о противодействии коррупции.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Организации обеспечивают достоверность, корректность, полноту, актуальность кадровых сведений и кадровых процессов в системе.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Система используется исключительно в служебных целях.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Владельцем, администратором и пользователями при работе в системе обеспечивается соблюдение требований законодательства Республики Казахстан о кибербезопасности 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Электронные документы, формируемые в рамках кадровых процессов, подлежат хранению, архивированию и уничтожению в порядке и в сроки, установленные законодательством Республики Казахстан, с обеспечением их юридической значимости, сохранности и возможности последующего подтверждения подлинности.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Администратор обеспечивает функционирование системы, ведет учет пользователей и предоставляет доступ в систему.</w:t>
      </w:r>
    </w:p>
    <w:bookmarkEnd w:id="42"/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ведения кадровых процессов в системе "Единая кадровая система"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осуществляют ведение кадровых процессов в системе "Единая кадровая система" (далее – ЕКС).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Организации, использующие собственные системы, по решению уполномоченного органа обеспечивают передачу информации о кадровых сведениях работников посредством интеграции с ЕКС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 (зарегистрирован в Реестре государственной регистрации нормативных правовых актов за № 16777).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принятии соответствующего решения уполномоченный орган учитывает наличие технической возможности передачи необходимой информации о кадровых сведениях работников в ЕКС.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согласно информации государственных органов и/или информации из открытых источников определяет организации для подключения к ЕКС. Подключение к ЕКС осуществляется в течение квартала, следующего за кварталом, когда уполномоченным органом направлено письмо в государственный орган или в организацию о необходимости подключения.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обеспечения бесперебойного подключения организации к ЕКС с учетом технической нагрузки на ЕКС уполномоченный орган устанавливает срок для подключения, превышающий срок, указанный в абзаце первом настоящего пункта, не более чем на три квартала.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запросу уполномоченного органа государственные органы предоставляют информацию, необходимую для подключения к ЕКС.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подключения организации к ЕКС является отсутствие действующего подключения к ЕКС, а также письмо уполномоченного органа, указанное в части первой настоящего пункта.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Уполномоченный орган осуществляет общую координацию работ по формированию и ведению ЕКС, в том числе мониторинг ее наполнения, а также обеспечивает целостность, конфиденциальность и защиту персональных данных, содержащихся в ней, в соответствии с законодательством Республики Казахстан о персональных данных и их защите.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Территориальные подразделения уполномоченного органа осуществляют мониторинг наполнения ЕКС в соответствующих регионах. 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государственный орган по труду осуществляет мониторинг за соблюдением трудового законодательства Республики Казахстан организациями путем анализа данных ЕКС.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Государственные органы координируют работу по подключению курируемых организаций к ЕКС и обеспечению корректности наполнения кадровыми сведениями в ЕКС.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Организации, на момент введения в действие настоящих Правил подключенные к ЕКС, продолжают работу в данной системе в соответствии с настоящими Правилами.</w:t>
      </w:r>
    </w:p>
    <w:bookmarkEnd w:id="5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