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c1d068" w14:textId="5c1d06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национальному оператору в сфере газа и газоснабжения или газотранспортной и (или) газораспределительной организации,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18 августа 2026 года № 131. Зарегистрирован в Министерстве юстиции Республики Казахстан 19 августа 2026 года № 39623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Вводится в действие с 25 августа 2026 года.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статьей 119-4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ПРИКАЗЫВАЮ: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национальному оператору в сфере газа и газоснабжения или газотранспортной и (или) газораспределительной организации,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газоснабжения.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Департаменту политики управления государственными активами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его официального опубликования.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с 25 августа 2026 года и подлежит официальному опубликованию.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1" w:id="5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Заместитель Премьер-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– Министр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августа 2026 года № 131</w:t>
            </w:r>
          </w:p>
        </w:tc>
      </w:tr>
    </w:tbl>
    <w:bookmarkStart w:name="z13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национальному оператору в сфере газа и газоснабжения или газотранспортной и (или) газораспределительной организации,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</w:t>
      </w:r>
    </w:p>
    <w:bookmarkEnd w:id="6"/>
    <w:bookmarkStart w:name="z14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национальному оператору в сфере газа и газоснабжения или газотранспортной и (или) газораспределительной организации,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 (далее − Правила) разработаны в соответствии со статьей 119-4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государственном имуществе" (далее – Закон) и определяют порядок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национальному оператору в сфере газа и газоснабжения или газотранспортной и (или) газораспределительной организации,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Основные понятия, используемые в настоящих Правилах: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местный исполнительный орган − коллегиальный исполнительный орган, возглавляемый акимом столицы, области, города республиканского значения и района (города областного значения), осуществляющий в пределах своей компетенции местное государственное управление и самоуправление на соответствующей территории;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веб-портал реестра - интернет-ресурс, размещенный в сети Интернет по электронному адресу www.e-Qazyna.kz, предоставляющий единую точку доступа к данным реестра государственного имущества;</w:t>
      </w:r>
    </w:p>
    <w:bookmarkEnd w:id="11"/>
    <w:bookmarkStart w:name="z19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электронная цифровая подпись (далее – ЭЦП) – цифровая запись (набор цифровых данных), созданная с использованием закрытого ключа электронной цифровой подписи и средств электронной цифровой подписи, подтверждающая достоверность электронного документа, его принадлежность и неизменность содержания;</w:t>
      </w:r>
    </w:p>
    <w:bookmarkEnd w:id="12"/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объект – объекты единой системы снабжения товарным газом, проект строительства объектов единой системы снабжения товарным газом, которые безвозмездно передаются местными исполнительными органами организации;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организация – Национальный оператор в сфере газа и газоснабжения или газотранспортная и (или) газораспределительная организация, пятьдесят и более процентов голосующих акций (долей участия в уставном капитале) которых принадлежат Национальному оператору в сфере газа и газоснабжения.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понятия и термины, используемые в настоящих Правилах, применяются в соответствии с законодательством Республики Казахстан.</w:t>
      </w:r>
    </w:p>
    <w:bookmarkEnd w:id="15"/>
    <w:bookmarkStart w:name="z2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Объекты единой системы снабжения товарным газом, строительство, модернизация и (или) реконструкция которых финансировалось за счет бюджетных средств, безвозмездно передаются организации, в течение одного года со дня ввода в эксплуатацию. </w:t>
      </w:r>
    </w:p>
    <w:bookmarkEnd w:id="16"/>
    <w:bookmarkStart w:name="z24" w:id="1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безвозмездной передачи объектов единой системы снабжения товарным газом, проекта строительства объектов единой системы снабжения товарным газом местными исполнительными органами организациям</w:t>
      </w:r>
    </w:p>
    <w:bookmarkEnd w:id="17"/>
    <w:bookmarkStart w:name="z25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Местный исполнительный орган публикует на веб-портале реестра информацию об объекте, планируемом к безвозмездной передаче, с приложением электронных (сканированных) копий правоустанавливающих документов и иных документов, необходимых для безвозмездной передачи объекта.</w:t>
      </w:r>
    </w:p>
    <w:bookmarkEnd w:id="18"/>
    <w:bookmarkStart w:name="z2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Организация в течение 15 (пятнадцати) рабочих дней после дня опубликования на веб-портале информации, указанной в пункте 4 настоящих Правил, подает заявление о безвозмездном принятии объекта (далее – заявление) посредством веб-портала реестра. </w:t>
      </w:r>
    </w:p>
    <w:bookmarkEnd w:id="19"/>
    <w:bookmarkStart w:name="z2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Заявление оформляется в произвольной форме с указанием наименования объекта, его балансодержателя, с предоставлением следующих документов:</w:t>
      </w:r>
    </w:p>
    <w:bookmarkEnd w:id="20"/>
    <w:bookmarkStart w:name="z2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копия свидетельства либо справки о государственной регистрации (перерегистрации) юридического лица с предъявлением оригинала для сверки или нотариально удостоверенная копия указанного документа;</w:t>
      </w:r>
    </w:p>
    <w:bookmarkEnd w:id="21"/>
    <w:bookmarkStart w:name="z2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копии учредительных документов (учредительный договор и устав) с предъявлением оригинала для сверки либо нотариально удостоверенные копии указанных документов.</w:t>
      </w:r>
    </w:p>
    <w:bookmarkEnd w:id="22"/>
    <w:bookmarkStart w:name="z3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Местный исполнительный орган в течение 10 (десять) календарных дней со дня поступления заявления принимает решение о безвозмездной передаче объекта в собственность организации (далее - Решение).</w:t>
      </w:r>
    </w:p>
    <w:bookmarkEnd w:id="23"/>
    <w:bookmarkStart w:name="z3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Местный исполнительный орган подтверждает стоимость объекта выпиской из баланса или отчетом об оценке, составляемым оценщиком в соответствии с законодательством Республики Казахстан об оценочной деятельности.</w:t>
      </w:r>
    </w:p>
    <w:bookmarkEnd w:id="24"/>
    <w:bookmarkStart w:name="z3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Акт приема-передачи объекта (передаточный акт), подписываемый уполномоченными должностными лицами передающей и принимающей сторон, оформляется в течение 30 (тридцать) календарных дней со дня принятия решения на веб-портале реестра с использованием ЭЦП.</w:t>
      </w:r>
    </w:p>
    <w:bookmarkEnd w:id="25"/>
    <w:bookmarkStart w:name="z3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акте приема-передачи указываются:</w:t>
      </w:r>
    </w:p>
    <w:bookmarkEnd w:id="26"/>
    <w:bookmarkStart w:name="z34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место и дата составления акта;</w:t>
      </w:r>
    </w:p>
    <w:bookmarkEnd w:id="27"/>
    <w:bookmarkStart w:name="z35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наименование и реквизиты документов, в соответствии с которыми представители уполномочены представлять интересы сторон;</w:t>
      </w:r>
    </w:p>
    <w:bookmarkEnd w:id="28"/>
    <w:bookmarkStart w:name="z36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номер и дата решения, на основании которого производится безвозмездная передача объекта;</w:t>
      </w:r>
    </w:p>
    <w:bookmarkEnd w:id="29"/>
    <w:bookmarkStart w:name="z37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наименование объекта, его характеристики, техническое состояние, месторасположение.</w:t>
      </w:r>
    </w:p>
    <w:bookmarkEnd w:id="30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