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a583" w14:textId="db6a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20 мая 2010 года № 113 "Об утверждении Правил предоставления на безвозмездной основе статистической информации, не предусмотренной графиком распространения официальной статистической информации и разработанной на основании первичных статистических данных, представляемых респондентами в соответствии с графиком представления респондентами первичных статистических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Бюро национальной статистики Агентства по стратегическому планированию и реформам Республики Казахстан от 14 августа 2026 года № 22. Зарегистрирован в Министерстве юстиции Республики Казахстан 18 августа 2026 года № 39617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20 мая 2010 года № 113 "Об утверждении Правил предоставления на безвозмездной основе статистической информации, не предусмотренной графиком распространения официальной статистической информации и разработанной на основании первичных статистических данных, представляемых респондентами в соответствии с графиком представления респондентами первичных статистических данных" (зарегистрирован в Реестре государственной регистрации нормативных правовых актов за № 6283)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Агентства по стратегическому планированию и реформам Республики Казахстан, утвержденного Указом Президента Республики Казахстан от 5 октября 2020 года № 427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ПРИКАЗЫВАЮ:";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на безвозмездной основе статистической информации, не предусмотренной графиком распространения официальной статистической информации и разработанной на основании первичных статистических данных, представляемых респондентами в соответствии с графиком представления респондентами первичных статистических данных, утвержденных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Агентства по стратегическому планированию и реформам Республики Казахстан, утвержденного Указом Президента Республики Казахстан от 5 октября 2020 года № 427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регламентируют порядок представления ведомством уполномоченного органа в области государственной статистики статистической информации на основании разовых запросов государственных органов в целях осуществления ими полномочий в соответствии с законодательством Республики Казахстан, не предусмотренной графиком распространения официальной статистической информации и разработанной на основании первичных статистических данных, представляемых респондентами в соответствии с графиком представления респондентами первичных статистических данных.";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электронная цифровая подпись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Официальные запросы должны содержать информацию, позволяющую однозначно определять состав требуемой статистической информации (наименования статистических показателей, период, разрезность).";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Руководитель ведомства уполномоченного органа определяет ответственное структурное подразделение ведомства уполномоченного органа за формирование ответа и предоставление статистической информации по официальным запросам (далее – ответственное подразделение).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если запрашиваемая статистическая информация относится к компетенции нескольких структурных подразделений, свод осуществляет структурное подразделение, ответственное за свод статистической информации.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формирования ответа на официальные запросы ответственное подразделение запрашивает и получает необходимую информацию от подведомственной организации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(далее – подведомственная организация).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ведомства уполномоченного органа подписывает сопроводительное письмо о предоставлении статистической информации не предусмотренной графиком распространения официальной статистической информации и разработанной на основании первичных статистических данных, представляемых респондентами в соответствии с графиком представления респондентами первичных статистических данных с приложением к нему ответа на официальный запрос.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документационного обеспечения ведомства уполномоченного органа не позднее рабочего дня, следующего за поступлением подписанного документа, направляет его заявителю.";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требуемая статистическая информация не формируется и не может быть получена на основании расчетов сведений, формируемых органами государственной статистики;";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случае если официальный запрос удовлетворяет критериям отказа, в течение трех рабочих дней ответственное подразделение готовит отрицательный ответ на запрос, в котором указывается причина отказа в предоставлении статистической информации.".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качества данных и развития коммуникаций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контроля качества данных и развития коммуникаций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Стратегиялық жоспарлау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реформалар агенттігінің Ұлттық статистика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бюросы басшының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Караулова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