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47b7" w14:textId="4e84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августа 2026 года № 407. Зарегистрирован в Министерстве юстиции Республики Казахстан 18 августа 2026 года № 39613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30 мая 2025 года № 187 "Об утверждении Правил реализации мер государственной поддержки, направленных на улучшение жилищных условий" (зарегистрирован в Реестре государственной регистрации нормативных правовых актов за № 36186)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мер государственной поддержки, направленных на улучшение жилищных условий,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электронная цифровая подпись (далее -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Не менее двадцати процентов жилища от общего объема жилищ из коммунального жилищного фонда или жилища, арендованного местным исполнительным органом в частном жилищном фонде, предоставляется детям-сиротам и детям, оставшимся без попечения родителей (родителя).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количество детей-сирот, детей, оставшихся без попечения родителей (родителя), меньше объема жилищ, подлежащего распределению им, или они не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оставшийся объем жилищ предоставляется лицам, указанным в пункте 4-1 настоящих Правил.";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Не менее пятидесяти процентов от общего объема жилищ из коммунального жилищного фонда или жилища, арендованного местным исполнительным органом в частном жилищном фонде, предоставляется: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семьям, имеющим или воспитывающим детей с инвалидностью;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вдовам (вдовцам);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гражданам Республики Казахстан, кандасам, состоящим на учете нуждающихся в жилище по иным категориям, имеющим члена (членов) семьи лиц с инвалидностью первой или второй группы и (или) члена (членов) семьи, воспитывающих детей с инвалидностью.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количество граждан, предусмотренных частью первой настоящего пункта, меньше объема жилищ, подлежащего предоставлению им, или они не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оставшийся объем жилищ предоставляется лицам, указанным в пункте 5 настоящих Правил.";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Оставшийся объем жилищ от общего объема жилищ из коммунального жилищного фонда или жилища, арендованного местным исполнительным органом в частном жилищном фонде, предоставляется гражданам Республики Казахстан, кандасам, состоящим на учете нуждающихся в жилище в единой республиканской электронной базе, электронной базе "Центр обеспечения жилищем", не относящимся к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Жилище из коммунального жилищного фонда или жилища, арендованного местным исполнительным органом в частном жилищном фонде, предоставляется гражданам Республики Казахстан, кандасам, состоящим на учете нуждающихся в жилище: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дате постановке на учет в единой республиканской электронной базе или электронной базе "Центр обеспечения жилищем", за исключением лиц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4-1 настоящих Правил;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совокупным доходом семьи (гражданина) за последние 6 (шесть) месяцев на каждого члена семьи не более 2 (два)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составе семьи от трех человек в соответствии с данными единой республиканской электронной базы или электронной базы "Центр обеспечения жилищем";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совокупным доходом семьи за последние 6 (шесть) месяцев на каждого члена семьи не более 3,5 (три с половиной)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составе семьи из двух человек в соответствии с данными единой республиканской электронной базы или электронной базы "Центр обеспечения жилищем";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доходом гражданина за последние 6 (шесть) месяцев не более 5,5 (пять с половиной) - кратной величины прожиточного минимума включительно, утвержденного законом о республиканском бюджете на соответствующий финансовый год или его отсутствием при отсутствии членов семьи в соответствии с данными единой республиканской электронной базы или электронной базы "Центр обеспечения жилищем".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жилища из коммунального жилищного фонда или жилища, арендованного местным исполнительным органом в частном жилищном фонде, учитываются доходы граждан Республики Казахстан, кандасов, состоящих на учете нуждающихся в жилище в единой республиканской электронной базе, электронной базе "Центр обеспечения жилищем", и членов их семей от трудовой и предпринимательской деятельности, полученные в Республике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предоставлении жилища из коммунального жилищного фонда или жилища, арендованного местным исполнительным органом в частном жилищном фонде, применяются следующие нормы: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супругам предоставляется одна комната;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членам семьи одного пола, в том числе при наличии только одного из супругов предоставляется одна комната из расчета не более двух человек в комнате;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членам семьи разного пола предоставляются отдельные комнаты, за исключением супругов, из расчета не более двух человек в комнате.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жилищ с нормой установленной частью первой настоящего пункта, с согласия граждан Республики Казахстан, кандасов, состоящих на учете нуждающихся в жилище в единой республиканской электронной базе, электронной базе "Центр обеспечения жилищем", допускается предоставление жилищ меньше установленной нормы.";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Гражданам, страдающим тяжелыми формами некоторых хронических заболеваний, перечисленных в списке заболеваний, утвержденном уполномоченным органом в области здравоохранения, а также семьям, имеющим или воспитывающим детей с инвалидностью, предоставляется отдельная дополнительная комната. Указанная дополнительная площадь не считается излишней.";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"11-1. Жилища из коммунального жилищного фонда или жилища, арендованное местным исполнительным органом в частном жилищном фонде расположенные в сельских населенных пунктах, реализуются на основании заявления о предоставлении жилища из коммунального жилищного фонда или жилища, арендованного в частном жилищном фонде в сельском населенном пункте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поданных гражданами Республики Казахстан, кандасами, состоящим на учете нуждающихся в жилище в единой республиканской электронной базе, электронной базе "Центр обеспечения жилищем" в данном районе, на интернет - ресурсе Отбасы банка,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Не менее двадцати процентов жилища от общего объема жилищ предоставляемых по льготным ипотечным жилищным займам через систему жилищных строительных сбережений, предоставляется детям-сиротам и детям, оставшимся без попечения родителей (родителя).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количество детей-сирот, детей, оставшихся без попечения родителей (родителя), меньше объема жилищ, подлежащего распределению им, или они не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оставшийся объем жилищ предоставляется лицам, указанным в пункте 15 настоящих Правил.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менее пятидесяти процентов от общего объема жилищ предоставляемых по льготным ипотечным жилищным займам через систему жилищных строительных сбережений, предоставляется: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боевых действий на территории других государств;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 с инвалидностью первой и второй групп;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семьям, имеющим или воспитывающим детей с инвалидностью;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вдовам (вдовцам);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гражданам Республики Казахстан, кандасам, состоящим на учете нуждающихся в жилище по иным категориям, имеющим члена (членов) семьи лиц с инвалидностью первой или второй группы и (или) члена (членов) семьи, воспитывающих детей с инвалидностью. 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количество граждан, предусмотренных частью первой настоящего пункта, меньше объема жилищ, подлежащего предоставлению им, или они не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оставшийся объем жилищ предоставляется лицам, указанным в пункте 15-1 настоящих Правил.";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Оставшийся объем жилищ от общего объема жилищ предоставляемых по льготным ипотечным жилищным займам через систему жилищных строительных сбережений, предоставляется гражданам Республики Казахстан, кандасам, состоящим на учете нуждающихся в жилище в единой республиканской электронной базе, электронной базе "Центр обеспечения жилищем", не относящимся к лицам, указанным в пунктах 14 и 15 настоящих Правил.";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Процесс распределения жилища и принятия решения по предоставлению жилища осуществляется автоматизированной информационной системой Отбасы банка автоматически с учетом требований пунктов 13, 14, 15, 15-1 настоящих Правил.";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Участниками льготного ипотечного жилищного займа по ставке 2 % (два процента) годовых являются следующие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имеющие совокупный семейным доход от трудовой и предпринимательской деятельности полученные в Республике Казахстан за последние 6 (шесть) месяцев не более 5 (пять) прожиточного минимума на каждого члена семьи: 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дети-сироты и дети, оставшиеся без попечения родителей (родителя);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с инвалидностью первой и второй групп;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семьи, имеющие или воспитывающие детей с инвалидностью;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вдовы (вдовцы);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предоставлении льготного ипотечного жилищного займа, учитываются доходы граждан Республики Казахстан, кандасов, состоящих на учете нуждающихся в жилище в единой республиканской электронной базе, электронной базе "Центр обеспечения жилищем", и членов их семей от трудовой и предпринимательской деятельности, полученные в Республике Казахстан.";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Участниками льготного ипотечного жилищного займа по ставке 5 % (пять процентов) годовых являются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имеющие совокупный доход семьи от трудовой и предпринимательской деятельности полученные в Республике Казахстан за последние 6 (шесть) месяцев.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предоставлении льготного ипотечного жилищного займа, учитываются доходы граждан Республики Казахстан, кандасов, состоящих на учете нуждающихся в жилище в единой республиканской электронной базе, электронной базе "Центр обеспечения жилищем", и членов их семей от трудовой и предпринимательской деятельности, полученные в Республике Казахстан.";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Участниками льготного ипотечного жилищного займа по ставкам 7 % (семь процентов) годовых являются граждане Республики Казахстан, кандасы, состоящие на учете нуждающихся в жилище в единой республиканской электронной базе, электронной базе "Центр обеспечения жилищем", определенные статьей 68 Закона, имеющие совокупный семейным доход от трудовой и предпринимательской деятельности полученные в Республике Казахстан.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предоставлении льготного ипотечного жилищного займа, учитываются доходы граждан Республики Казахстан, кандасов, состоящих на учете нуждающихся в жилище в единой республиканской электронной базе, электронной базе "Центр обеспечения жилищем", и членов их семей от трудовой и предпринимательской деятельности, полученные в Республике Казахстан.";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двадцать седьмого, двадцать восьмого, двадцать девятого, тридцатого и тридцать первого пункта 1 Приказа, которые вводятся в действие с 14 сентября 2026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3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6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0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жилища из коммунального жилищного фонда или жилища, арендованного в частном жилищном фонде в сельском населенном пункте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жилище из коммунального жилищного фонда или жилища, арендованного в частном жилищном фонде по адресу</w:t>
      </w:r>
    </w:p>
    <w:bookmarkEnd w:id="69"/>
    <w:bookmarkStart w:name="z1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________________________________________________________________, (наименование сельского населенного пункта, района, области)</w:t>
      </w:r>
    </w:p>
    <w:bookmarkEnd w:id="70"/>
    <w:bookmarkStart w:name="z1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(-на)</w:t>
      </w:r>
    </w:p>
    <w:bookmarkEnd w:id="71"/>
    <w:bookmarkStart w:name="z11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использование сведений, составляющих охраняемую законом тайну,</w:t>
      </w:r>
    </w:p>
    <w:bookmarkEnd w:id="72"/>
    <w:bookmarkStart w:name="z11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системах.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20__ года.</w:t>
      </w:r>
    </w:p>
    <w:bookmarkEnd w:id="74"/>
    <w:bookmarkStart w:name="z11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улучшение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условий</w:t>
            </w:r>
          </w:p>
        </w:tc>
      </w:tr>
    </w:tbl>
    <w:bookmarkStart w:name="z12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жилищных сертификатов"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услугодателя, соуслугодателя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столицы, городов республиканского значения, районов,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об одобрении выдачи жилищного сертификата с указанием вида, суммы или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цифровых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часов до 14.30 часов;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веб-портала - круглосуточно, за исключением технических перерывов,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электронное заявление по форме, согласно приложению 5 к настоящим Правилам, удостоверенное ЭЦП;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справки с места работы, за исключением социально-уязвимых слоев населения, определенных статьей 68 Закона;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письма БВУ об одобрении выдачи ипотечного жилищного займа на приобретение жилья заявителю, содержащее сведения о сумме, размере первоначального взноса и сумме ежемесячного платежа по ипотечному жилищному займу.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удостоверяющих личность заявителя и членов семьи (супруг (а), несовершеннолетних детей), их доходах, недвижимости, о заключении или расторжении брака (после 1 июня 2008 года), о смерти (после 13 августа 2007 года), о рождении детей (после 13 августа 2007 года), документов, подтверждающих принадлежность заявителя к социально-уязвимым слоям населения предоставляются услугодателю на всех членов семьи из соответствующих государственных цифровых систем через шлюз (внешний шлюз)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услугополучателями для получения государственных или социально ответственных услуг, связанных с субсидированием, а также оказываемых посредством конкурсных процедур отбора услугополучателей или в пределах установленных лимитов, и (или) данных (сведений), содержащихся в них;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