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d0c4" w14:textId="0b1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30 апреля 2020 года № 168/НҚ "Об утверждении Правил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14 августа 2026 года № 486/НҚ. Зарегистрирован в Министерстве юстиции Республики Казахстан 18 августа 2026 года № 39611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апреля 2020 года №168/НҚ "Об утверждении Правил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 (зарегистрирован в Реестре государственной регистрации нормативных правовых актов под № 20563)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на ввоз на территорию Республики Казахстан радиоэлектронных средств (далее – РЭС) и высокочастотных устройств (далее – ВЧУ) гражданского назначения, в том числе встроенных либо входящих в состав других товаров, в случаях, отличных от импорта, и (или) выдачи лицензии на их импорт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выдачи заключений на ввоз на территорию Республики Казахстан РЭС и (или) ВЧУ гражданского назначения, в том числе встроенных либо входящих в состав других товаров, в случаях, отличных от импорта, и (или) выдачи лицензии на их импорт.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на территорию Республики Казахстан РЭС и ВЧУ гражданского назначения, в том числе встроенных либо входящих в состав других товаров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мерах нетарифного регулирования" (далее – решение ЕЭК).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физические и юридические лица (далее – услугополучатель).";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Выдача заключений на ввоз на территорию Республики Казахстан РЭС и ВЧУ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 является государственной услугой (далее 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Комитетом телекоммуникаций Министерства искусственного интеллекта и цифрового развития Республики Казахстан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перечне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заключения и лицензии услугополучатель направляет услугодателю в электронном виде посредством веб-портала "цифрового правительства" www.egov.kz (далее – портал) документы согласно пункту 8 Перечня.";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Отказ в оказании государственной услуги осуществляется по основаниям, указанных в пункте 9 Перечня.";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действие (бездействие) услугодателя, его должностных лиц по вопросам оказания государственных услуг подается на имя руководителя услугодателя, вышестоящий государственный орган, в уполномоченный орган по оценке и контролю за качеством оказания государственных услуг, в соответствии с действующим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стадиях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входящих в состав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отличных от импорта,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выдача лицензии на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Жасанды интеллект және цифрлық даму министрлігінің Телекоммуникациялар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Лицензия на импорт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 с ДД.ММ.ГГГГ по ДД.ММ.ГГГГ|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услугодателя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радиоэлектронных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встроенных либо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других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(при наличии) ______Дата____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Жасанды интеллект және цифрлық даму министрлігінің Телекоммуникациялар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</w:t>
            </w:r>
          </w:p>
        </w:tc>
      </w:tr>
    </w:tbl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(разрешительный документ) на временный ввоз, вывоз и транзит </w:t>
      </w:r>
      <w:r>
        <w:rPr>
          <w:rFonts w:ascii="Times New Roman"/>
          <w:b/>
          <w:i w:val="false"/>
          <w:color w:val="000000"/>
          <w:sz w:val="28"/>
        </w:rPr>
        <w:t>отдельных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____/_____20__/_________</w:t>
            </w:r>
          </w:p>
        </w:tc>
      </w:tr>
    </w:tbl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телекоммуникаций Министерства искусственного интеллекта и цифрового развития Республики Казахстан</w:t>
      </w:r>
    </w:p>
    <w:bookmarkEnd w:id="48"/>
    <w:bookmarkStart w:name="z1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власти государства-члена Таможенного союза,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заключение)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организации, юридический адрес, страна /для физических лиц фамилия,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перемещения) _________________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 товаров) (Код ТН ВЭД ТС *)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Получатель/отправитель_______________________________________________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(Название, юридический адрес, страна)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________________________________________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__________________________________________________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________________________________________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Основание___________________________________________________________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информация___________________________________________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транзита______________________________________________________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 Дата__________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по "___"_____________ год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– Товар номенклатуры внешнеэкономической деятельности.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отличных от импорта,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их импорт"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 радиоэлектронных средств и высокочастотных устройств гражданского назначения, в том числе встроенных либо входящих в состав других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 или выдача лицензии на их импорт.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"цифрового правительства" 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 срок оказания - 8 (восемь) рабочих дней.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 радиоэлектронных средств и высокочастотных устройств гражданского назначения, в том числе встроенных либо входящих в состав других товаров срок оказания - 8 (восемь)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 или выдача лицензии на их импорт срок оказания - 8 (восемь)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лицензия на импорт РЭС и ВЧУ гражданского назначения, в том числе встроенных либо входящих в состав других товаров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РЭС и ВЧУ гражданского назначения, в том числе встроенных либо входящих в состав других товаров - 10 месячных расчетных показателей (далее – МРП).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электронного запроса на получение государственной услуги через портал, оплата может осуществляться через платежный шлюз "цифрового правительства" или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 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 Министерства искусственного интеллекта и цифрового развития Республики Казахстан: www.gov.egov.kz/memleket/entities/mdai,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для получения лицензии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указанные в квалификационных требованиях, предъявляемые к деятельности по лицензированию экспорта и импорта товаров и перечню документов, подтверждающих соответствие им (далее – квалификационные требование)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(зарегистрирован в Реестре государственной регистрации нормативных правовых актах Республики Казахстан за №11074) согласно приложению 7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для выдачи заключения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которая заполняется по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методическими указаниями по ее заполнению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ЕЭК от 16 мая 2012 года №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информацию о ввозимых РЭС и (или) ВЧУ по форме, согласно 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услугополучателей;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выдавать услугополучателю –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принятии заявлений для получения лицензии и (или) на выдачу заключения не лишает услугополучателя права повторно обратится к услугодателю для получение государственной услуги, в случае устранения причины отказа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Комитет телекоммуникаций Министерства искусственного интеллекта и цифрового развития Республики Казахстан: www.​gov.egov.kz/memleket/entities/mdai,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</w:tbl>
    <w:bookmarkStart w:name="z2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РЭС и ВЧУ гражданского назначения, в том числе встроенных либо входящих в состав других товаров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высокочастотных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встроенных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__________Дата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встроенных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состав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случаях, отличных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импорта, и (или)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их импорт"</w:t>
            </w:r>
          </w:p>
        </w:tc>
      </w:tr>
    </w:tbl>
    <w:bookmarkStart w:name="z2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телекоммуникаций Министерства искусственного интеллекта и цифрового развития Республики Казахстан</w:t>
      </w:r>
    </w:p>
    <w:bookmarkEnd w:id="104"/>
    <w:bookmarkStart w:name="z2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заключения (разрешительный документ) на временный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____/_____20__/_________</w:t>
            </w:r>
          </w:p>
        </w:tc>
      </w:tr>
    </w:tbl>
    <w:bookmarkStart w:name="z2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</w:t>
      </w:r>
    </w:p>
    <w:bookmarkEnd w:id="106"/>
    <w:bookmarkStart w:name="z2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перемещения)</w:t>
      </w:r>
    </w:p>
    <w:bookmarkEnd w:id="107"/>
    <w:bookmarkStart w:name="z2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108"/>
    <w:bookmarkStart w:name="z2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 товаров)</w:t>
      </w:r>
    </w:p>
    <w:bookmarkEnd w:id="109"/>
    <w:bookmarkStart w:name="z2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ТН ВЭД ТС *)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</w:t>
      </w:r>
    </w:p>
    <w:bookmarkEnd w:id="111"/>
    <w:bookmarkStart w:name="z2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2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(Название, юридический адрес, страна)</w:t>
      </w:r>
    </w:p>
    <w:bookmarkEnd w:id="113"/>
    <w:bookmarkStart w:name="z2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________________________________________</w:t>
      </w:r>
    </w:p>
    <w:bookmarkEnd w:id="114"/>
    <w:bookmarkStart w:name="z2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__________________________________________________</w:t>
      </w:r>
    </w:p>
    <w:bookmarkEnd w:id="115"/>
    <w:bookmarkStart w:name="z2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________________________________________</w:t>
      </w:r>
    </w:p>
    <w:bookmarkEnd w:id="116"/>
    <w:bookmarkStart w:name="z2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Основание___________________________________________________________</w:t>
      </w:r>
    </w:p>
    <w:bookmarkEnd w:id="117"/>
    <w:bookmarkStart w:name="z2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информация_________________________________________</w:t>
      </w:r>
    </w:p>
    <w:bookmarkEnd w:id="118"/>
    <w:bookmarkStart w:name="z2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транзита____________________________________________________</w:t>
      </w:r>
    </w:p>
    <w:bookmarkEnd w:id="119"/>
    <w:bookmarkStart w:name="z2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bookmarkEnd w:id="120"/>
    <w:bookmarkStart w:name="z2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 Дата__________</w:t>
      </w:r>
    </w:p>
    <w:bookmarkEnd w:id="121"/>
    <w:bookmarkStart w:name="z2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по "___" _____ год</w:t>
      </w:r>
    </w:p>
    <w:bookmarkEnd w:id="122"/>
    <w:bookmarkStart w:name="z2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</w:t>
      </w:r>
    </w:p>
    <w:bookmarkEnd w:id="123"/>
    <w:bookmarkStart w:name="z2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</w:p>
    <w:bookmarkEnd w:id="124"/>
    <w:bookmarkStart w:name="z2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bookmarkStart w:name="z2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– Товар номенклатуры внешнеэкономической деятельности Таможенного союза.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