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bbf7" w14:textId="215b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туризма и спорта Республики Казахстан от 3 сентября 2025 года № 171 и исполняющего обязанности Министра труда и социальной защиты населения Республики Казахстан от 3 сентября 2025 года № 264 "Об утверждении Правил назначения на должности, освобождения от должностей первых руководителей государственных физкультурно-спортивных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туризма и спорта Республики Казахстан от 11 августа 2026 года № 154 и Министра труда и социальной защиты населения Республики Казахстан от 13 августа 2026 года № 331. Зарегистрирован в Министерстве юстиции Республики Казахстан 18 августа 2026 года № 39609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Республики Казахстан от 3 сентября 2025 года № 171 и исполняющего обязанности Министра труда и социальной защиты населения Республики Казахстан от 3 сентября 2025 года № 264 "Об утверждении Правил назначения на должности, освобождения от должностей первых руководителей государственных физкультурно-спортивных организаций" (зарегистрирован в Реестре государственной регистрации нормативных правовых актов под № 36798)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на должности, освобождения от должностей первых руководителей государственных физкультурно-спортивных организаций, утвержденных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реестра государственного имущества – интернет-ресурс, размещенный в сети интернет по электронному адресу www.e-Qazyna.kz, предоставляющий единую точку доступа к данным реестра государственного имущества;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центральный исполнительный орган в области физической культуры и спорта, исполнительный орган столицы, областей и городов республиканского значения, финансируемый из местного бюджета, в ведении которых находятся государственные физкультурно-спортивные организации;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внешний шлюз "цифрового правительства" – подсистема шлюза "цифрового правительства", предназначенная для обеспечения взаимодействия цифровых объектов, находящихся в единой транспортной среде государственных органов, с цифровыми объектами, находящимися вне единой транспортной среды государственных органов;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цифровая подпись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Конкурсная комиссия состоит из нечетного числа ее членов, численностью не менее 5 (пяти) человек, в том числе председателя, избираемого из числа членов конкурсной комиссии.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конкурсной комиссии входят руководители структурных подразделений уполномоченного органа, представители спортивной федерации.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эффективной организации деятельности комиссии назначается секретарь. Секретарь не является членом комиссии и не имеет право голоса при принятии комиссией решений.";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Объявление о проведении конкурса на казахском и русском языках опубликовывается в течении 3 (трех) рабочих дней после даты принятия решения о проведении конкурса: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вакантной должности первого руководителя государственной физкультурно-спортивной организации в организационно-правовой форме государственного предприятия - на веб-портале реестра государственного имущества;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вакантной должности первого руководителя государственной физкультурно-спортивной организации в организационно-правовой форме государственного учреждения – на интернет-ресурсе уполномоченного органа.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для лиц, претендующих на участие в конкурсе, осуществляется в течение 7 (семи) рабочих дней после даты размещения опубликования объявления о проведении конкурса.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Объявление о проведении конкурса содержит следующие сведения: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и место проведения конкурса;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государственной физкультурно-спортивной организаций с указанием местонахождения, почтового адреса, телефона, краткое описание его основной деятельности;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требования, предъявляемые к участникам конкурса;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представления заявлений об участии в конкурсе;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начала приема документов у лиц, претендующих на участие в конкурсе, определяется со следующего рабочего дня после даты размещения объявления о проведении конкурса на веб-портале реестра государственного имущества и на интернет-ресурсе уполномоченного органа.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Лицо, претендующее на участие в конкурсе, на казахском и русском языках представляет в сроки, указанные в объявлении о проведении конкурса на занятие вакантной должности первого руководителя государственной физкультурно-спортивной организации: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организационно-правовой форме государственного предприятия – заявление об участии в конкурсе, подписанное посредством электронной-цифровой подписи оформленное на веб-портале реестра государственного имущества, с приложением резюме, оформленного в произвольной форме, диплом об образовании;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организационно-правовой форме государственного учреждения – заявление об участии в конкурсе в произвольной форме на электронную почту уполномоченного органа с приложением резюме, оформленного в произвольной форме, диплом об образовании.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реестра государственного имущества автоматически прикрепляет к заявлению об участии в конкурсе сведения документов, удостоверяющих личность, об образовании, пенсионных отчислениях и о трудовой деятельности лица, претендующего на участие в конкурсе, из соответствующих государственных цифровых систем и баз данных через внешний шлюз "цифрового правительства".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сведений о трудовой деятельности в соответствующей государственной цифровой системе лицо, претендующее на участие в конкурсе, прикрепляет к заявлению один из документов, подтверждающих трудовую деятельность,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наличии документов, указанных в пункте 8 настоящих Правил, а также соответствия лица Типовым квалификационным характеристикам, конкурсная комиссия принимает решение о допуске лица, подавшего документы, к собеседованию в течение 2 (двух) рабочих дней со дня окончания срока приема документов.";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Список лиц, допущенных ко второму этапу конкурса и график проведения собеседования размещаются на казахском и русском языках до окончания рабочего дня, следующего за днем принятия решения конкурсной комиссией на веб-портале реестра государственного имущества или на интернет-ресурсе уполномоченного органа.";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Решение конкурсной комиссии принимается в день проведения собеседования открытым голосованием простым большинством голосов от общего числа членов конкурсной комиссии. При равенстве голосов голос председателя конкурсной комиссии является решающим. Заседание конкурсной комиссии сопровождается аудио- и видеозаписью.";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Освобождение от должности первых руководителей осуществляется по следующим основаниям: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расторжение трудового договора по соглашению сторон;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истечение срока трудового договора;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расторжение трудового договора по инициативе работодателя;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связи с переводом работника к другому работодателю;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расторжение трудового договора по инициативе работника;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отказ работника от продолжения трудовых отношений;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переход работника на выборную работу (должность) или назначение его на должность, исключающую возможность продолжения трудовых отношений, кроме случаев, предусмотренных законами Республики Казахстан;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нарушение условий заключения трудового договора;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совершение коррупционного правонарушения либо иного уголовного правонарушения;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обстоятельства, не зависящие от воли сторон.";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туризма и спорта Республики Казахстан;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подпунктов 1) и 2) настоящего пункта обеспечить представление информации об исполнении мероприятий в Департамент юридической службы Министерства туризма и спорта Республики Казахстан.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заместителя министра туризма и спорта Республики Казахстан.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совместный приказ вводится в действие по истечении десяти календарных дней после дня его первого официального опубликования.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8040"/>
              <w:gridCol w:w="4340"/>
            </w:tblGrid>
            <w:tr>
              <w:trPr>
                <w:trHeight w:val="30" w:hRule="atLeast"/>
              </w:trPr>
              <w:tc>
                <w:tcPr>
                  <w:tcW w:w="8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 труда и социальной защиты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населения Республики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__________________________А. Ертаев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Министр туризма и спорта Республики Казахстан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__________Е.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Мырзабосынов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