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b1b0e" w14:textId="26b1b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27 апреля 2020 года № 164 "Об утверждении Правил оказания государственной услуги "Прием документов для участия в конкурсе и зачисление на обучение в автономную организацию образования "Назарбаев Интеллектуальные школы" в рамках образовательного гранта Президента Республики Казахстан "Өркен"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11 августа 2026 года № 220-НҚ. Зарегистрирован в Министерстве юстиции Республики Казахстан 17 августа 2026 года № 39606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27 апреля 2020 года № 164 "Об утверждении Правил оказания государственной услуги "Прием документов для участия в конкурсе и зачисление на обучение в автономную организацию образования "Назарбаев Интеллектуальные школы" в рамках образовательного гранта Президента Республики Казахстан "Өркен" (зарегистрирован в Реестре государственной регистрации нормативных правовых актов под № 20509)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"О государственных и социально ответственных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"Прием документов для участия в конкурсе и зачисление на обучение в автономную организацию образования "Назарбаев Интеллектуальные школы" в рамках образовательного гранта Президента Республики Казахстан "Өркен", утвержденных указанным приказом: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 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оказания государственной услуги "Прием документов для участия в конкурсе и зачисление на обучение в автономную организацию образования "Назарбаев Интеллектуальные школы" в рамках образовательного гранта Президента Республики Казахстан "Өркен""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(далее – Закон) и определяют порядок приема документов и зачисления в автономную организацию образования "Назарбаев Интеллектуальные школы".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"Прием документов для участия в конкурсе и зачисление на обучение в автономную организацию образования "Назарбаев Интеллектуальные школы" в рамках образовательного гранта Президента Республики Казахстан "Өркен" (далее – государственная услуга) осуществляется посредством веб-портала "цифрового правительства" (далее – Портал) или на бумажном носителе через автономную организацию образования "Назарбаев Интеллектуальные школы" (далее – услугодатель).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внесении изменений и (или) дополнений в Правила уполномоченный орган в области образования в течение 3 (трех) рабочих дней после государственной регистрации нормативного правового акта направляет информацию о внесенных изменениях и (или) дополнениях оператору "цифрового правительства" и услугодателю, а также в Единый контакт-центр.";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Для получения государственной услуги через Портал законные представители претендента (далее – услугополучатель) представляют заявление на участие в конкурсе с анкетой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 перечня документов, указанных в пункте 9 Перечня основных требований к оказанию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государственной услуги на бумажном носителе услугополучатель предоставляет услугодателю заявление на участие в конкурсе с анкетой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 перечня документов, указанных в пункте 9 Перечня основных требований к оказанию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Услугодатель после поступления заявления через Портал в Единой цифровой образовательной среде (далее – ЕЦОС) услугодателя в течение 1 (одного) рабочего дня осуществляет: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проверку пакета документов на соответствие требованиям настоящих Правил;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отправку услугополучателю в "личный кабинет" пропуска согласно приложению 3 к настоящим Правилам при предоставлении полного пакета документов и их соответствии требованиям, указанным в пункте 9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Претендентам в дни тестирования необходимо иметь при себе пропуск;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отказ в оказании государственной услуги в случае несоответствия документов требованиям, указанным в пункте 9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заявления, поступающие через Портал, обрабатываются в ЕЦОС.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предоставлении пакета документов на бумажном носителе услугодатель в течение 1 (одного) рабочего дня осуществляет: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проверку пакета документов на соответствие требованиям настоящих Правил;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предоставление услугополучателю пропуска согласно приложению 3 к настоящим Правилам, при предоставлении полного пакета документов и их соответствии требованиям, указанным в пункте 9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Претендентам в дни тестирования необходимо иметь при себе пропуск;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отказ в оказании государственной услуги в случае несоответствия документов требованиям, указанным в пункте 9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на бумажном носителе услугодатель формирует базу данных претендентов в ЕЦОС на основании документов, представленных в соответствии с настоящими Правилами.";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Услугодатель обеспечивает внесение данных в цифровую систему мониторинга оказания государственных услуг о стадии оказания государственной услуги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14 июня 2013 года № 452 "Об утверждении Правил внесения данных в цифровую систему мониторинга оказания государственных или социально ответственных услуг о стадии их оказания" (зарегистрирован в Реестре государственной регистрации нормативных правовых актов под № 8555).";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следующей редакции: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 необходимости заключения договора об оказании образовательных услуг в случае согласия на обучение в Назарбаев Интеллектуальной школе через сервис "Bilim" в мобильном приложении цифрового правительства "eGov Mobile" в течение пяти (5) рабочих дней со дня получения уведомления.";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изложить в следующей редакции:</w:t>
      </w:r>
    </w:p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посредством Портала, в течение 5 (пяти) рабочих дней подписывает договор об оказании образовательных услуг в сервисе "Bilim" в мобильном приложении цифрового правительства "eGov Mobile";";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Закона, подлежит рассмотрению в течение 5 (пяти) рабочих дней со дня ее регистрации.".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среднего образования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Юридической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Сулейменова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220-НҚ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для участия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конкурсе и зачисление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 в автономную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организацию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"Назарбаев Интеллектуальные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школы"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образовательного гранта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"Өркен""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"Прием документов для участия в конкурсе и зачисление на обучение в автономную организацию образования "Назарбаев Интеллектуальные школы" в рамках образовательного гранта Президента Республики Казахстан "Өркен""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Автономная организация образования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веб-портал "цифрового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приемная комиссия услугодателя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сдачи пакета документов услугодателю, а также при обращении через Портал – 1 (один) рабочий день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цифровизированная) / 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через услугодателя – выдача пропуска претенденту для участия в конкурсе, либо мотивированный отказ в предоставлении государственной услуги по основаниям, предусмотренным пунктом 9 настоящего Перечня основных требований.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оказания государственной услуги через Портал: в личный кабинет услугополучателя направляется пропуск претендента для участия в конкурсе, либо мотивированный отказ в предоставлении государственной услуги по основаниям, предусмотренным пунктом 9 настоящего Перечня основных требований.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 и ее подвидов (при наличии),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Бесплатно.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 в соответствии с установленным графиком работы с 09:00 до 18:00 часов, за исключением выходных и праздничных дней согласно действующему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с перерывом на обед с 12:30 до 13:30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Портала – круглосуточно, за исключением технических перерывов в связи с проведением ремонтных работ (при обращении услугополучателя после 18:00 часов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прием заявлений и выдача результатов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 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интернет-ресурсе, официальных аккаунтах социальных сетей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оказывается в порядке очереди без предварительной записи и ускоренного обслуживания.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услугодателю (на бумажном носителе):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заявление на участие в конкурсе и согласие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приложением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свидетельство о рождении / документ, удостоверяющий личность (оригинал требуется для идентификации, который возвращается услугополучателю) или электронный документ, полученный из сервиса цифровых документов претендента;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документ, удостоверяющий личность (оригинал требуется для идентификации, который возвращается услугополучателю) или электронный документ, полученный из сервиса цифровых документов законного представителя претендента.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необходимости, по требованию услугодателя законные представители претендента предоставляют документ, подтверждающий гражданство претендента;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копия табеля успеваемости претендента за текущий год обучения. Требуемые документы должны быть заверены подписью руководителя и скреплены печатью соответствующей организации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претендентам, обучающимся на момент подачи документов в зарубежных организациях образования, необходимо приложить/прикрепить цветную копию табеля/справки или иной официальный документ со школы на государственном либо русском языке или нотариально заверенный перевод на государственный или русский язык с указанием класса обучения и учебного/календарного года и даты выдачи справки;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цифровая цветная фотография претендента: выполняется строго в анфас на светлом фоне с нейтральным выражением лица и закрытым ртом;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глаза открыты, четко видны и не закрыты волосами;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лицо занимает 70–85 % общей площади фотографии;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соотношение сторон 3х4 в виде графического файла размером не более 1 МБ (мегабайт);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фотографии не менее 450 х 600 пикселей с разрешением не менее 80 пикселей/дюйм (dpi).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разрешаются: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 с головным убором и в очках;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изображений, изготовленных методом компьютерного сканирования, моделирования или ксерокопирования;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доверенность (в случае подачи заявления третьим лицом от имени законных представителей претендента);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заявление на участие в конкурсе и согласие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приложением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в форме электронного документа, подписанное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претендентам, обучающимся на момент подачи документов в зарубежных организациях образования, необходимо приложить/прикрепить цветную электронную копию табеля/справки или иной официальный документ со школы на государственном либо русском языке или нотариально заверенный перевод на государственный или русский язык с указанием класса обучения и учебного/календарного года и даты выдачи справки;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цифровая цветная фотография претендента: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выполняется строго в анфас на светлом фоне с нейтральным выражением лица и закрытым ртом;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глаза открыты, четко видны и не закрыты волосами;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лицо занимает 70–85 % общей площади фотографии;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соотношение сторон 3х4 в виде графического файла размером не более 1 МБ (мегабайт);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фотографии не менее 450 х 600 пикселей с разрешением не менее 80 пикселей/дюйм (dpi).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разрешаются: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 с головным убором и в очках;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изображений, изготовленных методом компьютерного сканирования, моделирования или ксерокопирования.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личность, свидетельств о рождении услугодатель получает из соответствующих государственных цифровых систем через шлюз "цифрового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несоответствие предоставленных документов услугополучателя и (или) предоставленных материалов, объектов, данных и сведений, необходимых для оказания государственной услуги, требованиям, установленным настоящими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просвещения Республики Казахстан от 14 августа 2023 года № 255 "Об утверждении Правил присуждения и размеров образовательного гранта Президента Республики Казахстан "Өркен" для оплаты обучения одаренных детей в автономной организации образования "Назарбаев Интеллектуальные школы"" (зарегистрирован в Реестре государственной регистрации нормативных правовых актов под № 33295);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 и ее подвидов (при наличии),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информации о статусе оказания государственной услуги доступно в "личном кабинете" на Портале, справочных службах услугодателя, на официальном сайте www.nis.edu.kz, а также через Единый контакт-центр "1414", 8-800-080-7777.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получения услуги третьими лицами: электронный запрос третьих лиц, при условии согласия лица, в отношении которого запрашиваются сведения, предоставленного из "личного кабинета" на Портале.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подаче пакета документов на бумажном носителе максимально допустимое время ожидания – 20 (двадцать) минут. Максимально допустимое время обслуживания услугополучателя – 30 (тридцать) минут.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подаче заявления для участия в конкурсе в последний день приема документов услугополучатель может получить результат оказания государственной услуги после истечения сроков приема документов, при этом не будет возможности повторной подачи заявления с учетом устранения замечаний.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