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947b" w14:textId="4729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экологии, геологии и природных ресурсов Республики Казахстан от 3 декабря 2021 года № 483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мира" и пункта 3 перечня некоторых приказов в области охраны, воспроизводства и использовании животного мира, в которые вносятся изменения, утвержденного приказом исполняющего обязанности Министра экологии и природных ресурсов Республики Казахстан от 15 июня 2023 года № 192 "О внесении изменений в некоторые приказы в области охраны, воспроизводства и использовании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14 августа 2026 года № 306. Зарегистрирован в Министерстве юстиции Республики Казахстан 17 августа 2026 года № 39604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 декабря 2021 года № 483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мира" (зарегистрирован в Реестре государственной регистрации нормативных правовых актов под № 25656);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области охраны, воспроизводства и использовании животного мира, в которые вносятся изменения, утвержденного приказом исполняющего обязанности Министра экологии и природных ресурсов Республики Казахстан от 15 июня 2023 года № 192 "О внесении изменений в некоторые приказы в области охраны, воспроизводства и использовании животного мира" (зарегистрирован в Реестре государственной регистрации нормативных правовых актов под № 32822).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