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a7002d" w14:textId="aa7002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приказа исполняющего обязанности Министра цифрового развития, инноваций и аэрокосмической промышленности Республики Казахстан от 12 июля 2023 года № 252/НҚ "Об утверждении правил ведения публичной кадастровой карты"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искусственного интеллекта и цифрового развития Республики Казахстан от 13 августа 2026 года № 483/НҚ. Зарегистрирован в Министерстве юстиции Республики Казахстан 17 августа 2026 года № 39600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В соответствии с пунктом 2 статьи 27 Закона Республики Казахстан "О правовых актах"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цифрового развития, инноваций и аэрокосмической промышленности Республики Казахстан от 12 июля 2023 года № 252/НҚ "Об утверждении правил ведения публичной кадастровой карты" (зарегистрирован в Реестре государственной регистрации нормативных правовых актов под № 33106).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услуг Министерства искусственного интеллекта и цифрового развития Республики Казахстан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искусственного интеллекта и цифрового развития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искусственного интеллекта и цифрового развития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искусственного интеллекта и цифрового развития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 –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искусственного интеллекта 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цифрового развития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