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5d83" w14:textId="c705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пропускного и внутриобъектового режима в административных зданиях судебной системы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Судебной администрации Республики Казахстан от 30 июля 2026 года № 5 и Министра внутренних дел Республики Казахстан от 10 августа 2026 года № 568. Зарегистрирован в Министерстве юстиции Республики Казахстан 13 августа 2026 года № 39589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7 октября 2011 года № 1151 "Некоторые вопросы объектов, подлежащих государственной охране",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режима в административных зданиях судебной системы Республики Казахстан, согласно приложению к настоящему совместному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6 апреля 2018 года №6001-18-7-6/121 и Министра внутренних дел Республики Казахстан от 6 апреля 2018 года № 265 "Об утверждении Правил по обеспечению пропускного и внутриобъектового режима на территории и в зданиях Верховного Суда Республики Казахстан,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органов" (зарегистрирован в Реестре государственной регистрации нормативных правовых актов под № 16799).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внутренней безопасности Судебной администрации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Судебной администрации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руководителя Судебной администрации.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Е. Саденов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Судебной администрации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Н. АХМЕТЗАКИРОВ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пропускного и внутриобъектового режима в административных зданиях судебной системы Республики Казахстан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пропускного и внутриобъектового режима в административных зданиях судебной системы Республики Казахстан (далее Правила) определяют порядок пропуска и пребывания судей, работников судебной системы, посетителей, участников судебного процесса и иных лиц, участвующих в судебном процессе в административные здания судебной системы Республики Казахстан и на прилегающих к ним территориях.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(далее КПП) специально оборудованное место, предназначенное для осуществления контроля, пропуска и досмотра людей и транспортных средств;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системы и средства досмотра это совокупность технических средств контроля, предназначенных для раннего обнаружения несанкционированного вноса (выноса) или ввоза (вывоза) предметов и веществ, указанных в перечне предметов и веществ, запрещенных к вносу (ввозу) в административное здание и прилегающую к нему территорию,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посетитель гражданин Республики Казахстан, иностранный гражданин, лицо без гражданства или кандас, временно находящийся в административном здании для присутствия на открытом судебном заседании, личном приеме, сдачи и (или) получения документов либо по иным вопросам, относящимся к компетенции судебной системы, не являющиеся участниками судебного процесса либо иными лицами, участвующими в таковом;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контроля и управления доступом (далее СКУД) совокупность взаимосвязанных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 совместимостью и предназначенных для контроля и управления доступом людей и транспорта;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публично-доступные помещения фронт-офисы, кабинеты медиации, детские комнаты, помещения для личного приема посетителей, помещения приема и выдачи корреспонденции, помещения для ожидания на контрольно-пропускном пункте административного здания;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сотрудники (работники) охраны сотрудники специализированных охранных подразделений органов внутренних дел или работники частной охранной организации, осуществляющие охрану административного здания и прилегающей к нему территории, а также обеспечение пропускного и внутриобъектного режимов;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административные здания судебной системы Республики Казахстан (далее административные здания) государственные объекты, подлежащие обязательной охране и защите;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служебные помещения служебные кабинеты судей и работников судебной системы, залы судебных заседаний, архивы и иные помещения, включая режимные помещения, не относящиеся к публично-доступным помещениям;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внутриобъектовый режим установленный в пределах административного здания порядок, обеспечиваемый совокупностью организационных и технических мероприятий, направленных на обеспечение безопасности судей, работников судебной системы и посетителей, участников судебного процесса и иных лиц, участвующих в судебном процессе, обеспечение сохранности государственных секретов и соблюдения пожарной безопасности;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пропускной режим установленный в пределах административного здания и прилегающей к ней территории порядок, исключающий возможность бесконтрольного входа (выхода) лиц, въезда (выезда) транспортных средств, вноса (выноса), ввоза (вывоза) имущества на охраняемый объект и с охраняемого объекта;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режимные помещения помещения подразделений по защите государственных секретов (далее ПЗГС), кабинеты абонентов сети правительственной связи, а также другие помещения административного здания, в которых ведутся секретные работы, циркулирует секретная информация, хранятся секретные документы и изделия, а также проводятся совещания (судебные процессы) с использованием сведений, составляющих государственные секреты;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работники судебной системы административные государственные служащие, и работники по трудовому договору Судебной администрации Республики Казахстан (далее Судебная администрация), ее территориальных подразделений в столице, областях и городах республиканского значения (далее - Департамент);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лица, участвующие в судебном процессе - лица, не являющиеся участниками судебного процесса, приглашенные для участия в таковом в порядке и случаях, предусмотренных процессуальными законами;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участники судебного процесса - лица, участвующие в судебном процессе в соответствии с процессуальными законами;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карта идентификационная карта (смарт-карта) с электронным кодом, содержащая данные о ее владельце, с указанием занимаемой должности и уровнем его доступа (пропуска) в административное здание и прилегающую к нему территорию.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пропускного и внутриобъектового режимов в административном здании и прилегающей к нему территории осуществляются Отделами внутренней безопасности (далее ОВБ), соответственно Судебной администрации, и (или) Департамента.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каждому выявленному факту нарушения требований пропускного и внутриобъектового режимов в административном здании и (или) прилегающей к нему территории проводится служебное расследование, соответственно ОВБ Судебной администрации и (или) Департамента.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посетители административных зданий и прилегающей к ним территорий, независимо от цели посещения, должны соблюдать установленные общепринятые нормы поведения, требования пропускного и внутриобъектового режимов, установленные настоящими Правилами.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Воспрепятствование осуществлению правосудия, проявление неуважения к суду, нарушение общественного порядка в административных зданиях судебной системы, неисполнение законных требований работников судебной системы, сотрудников (работников) охраны и судебных приставов влекут ответственность, предусмотренную законами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 (работники) охраны и судебные приставы вправе применять огнестрельное и электрическое оружие, специальные средства и физическую силу в порядке, предусмотренную законами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Посетители, участники судебного процесса и иные лица, участвующие в судебном процессе имеют право обжаловать действия (бездействие) сотрудников (работников) охраны, судебных приставов и иных работников судебной системы, связанных с обеспечением ими пропускного и внутриобъектового режимов, в порядке, установленном законами Республики Казахстан.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пропускного режима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пропускного режима осуществляется: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административном здании Верховного Суда Республики Казахстан (далее Верховный Суд) и прилегающей к нему территории Управлением специализированной службы охраны по охране правительственных учреждений Комитета по контролю за охранной деятельностью Министерства внутренних дел Республики Казахстан и судебными приставами, состоящими в штате Судебной администрации;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административных зданиях кассационных, областных и приравненных к ним судов, Военного суда Республики Казахстан и на прилегающей к ним территории специализированными охранными подразделениями органов внутренних дел и судебными приставами, состоящими в штате Департамента;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административных зданиях специализированных судов, а также районных и приравненных к ним судов и на прилегающей к ним территории частной охранной организацией, с которой в установленном законодательством Республики Казахстан порядке заключен договор о государственных закупках охранных услуг, и судебными приставами, состоящими в штате Департамента.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Время пропуска в административное здание устанавливается: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судей и работников судебной системы: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с 8.00 до 21.00 часов;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в праздничные дни, а также в нерабочее время пропуск в административные здания и прилегающую к нему территорию разрешается работникам судебной системы по спискам, согласованным, соответственно ОВБ Судебной администрации и (или) ОВБ Департамента, а также Администраторами судов Департамента;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аварии (повреждения) электросети, водопровода, канализации, системы отопления и кондиционирования, необходимости производства других срочных аварийных работ в вечернее, в ночное время, а также в выходные и в праздничные дни допуск в административное здание работников аварийных служб и сторонних организаций осуществляется по согласованию, соответственно с ОВБ Судебной администрации и (или) ОВБ Департамента, а также Администраторами судов Департамента в сопровождении ответственного работника судебной системы.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сотрудник (работник) охраны обеспечивает фиксацию работников аварийных служб и сторонних организаций в Журнале учета посетителей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Журнал учета посетителей).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в административное здание и на прилегающую к нему территорию для судей и работников судебной системы осуществляется по одному из следующих документов: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карта (смарт-карты);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удостоверение, в случаях сбоя СКУД;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прикомандированных судей и работников судебной системы, при наличии электронной карты (смарт-карты), служебного удостоверения судьи, при первом посещении (в дальнейшем выдается электронная карта).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Пропускной режим для судей и работников судебной системы осуществляется посредством СКУД, установленных на входных группах административных зданий. Учетные данные с фотоизображениями судей, работников судебной системы, входящих посредством электронной карты (смарт-карты) вносятся в базу данных СКУД.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 (работники) охраны проводят идентификацию входящего судьи и работника судебной системы на основании фотоизображения, отображающего на мониторе СКУД. В случае несоответствия фотоизображения с личностью входящего, сотрудники (работники) охраны проводят дополнительные мероприятия по выяснению личности входящего лица путем сверки электронной карты (смарт-карты) с документом, удостоверяющим личность.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сбое СКУД, а также отсутствии у входящего судьи и работника судебной системы одного из документов, приведенных в пункте 11 настоящих Правил, вход осуществляется по согласованию ОВБ, соответственно Судебной администрации и (или) Департамента, а также с Администраторами судов Департамента.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Судьи, работники судебной системы, имеющие, соответственно служебное удостоверение и (или) электронную карту с истекшими сроками действия, допускаются в административное здание только после подтверждения личностей указанных лиц Отделом управления персоналом (кадровой службы), соответственно Судебной администрации, и (или) Департамента, а также Администраторами судов Департамента.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Пропуск судьи в отставке, при предъявлении служебного удостоверения, в административное здание осуществляется по письменному согласованию, соответственно с ОВБ Судебной администрации и (или) ОВБ Департамента, а также Администраторами судов Департамента, в сопровождении работников судебной системы, с фиксацией в Журнале учета посетителей.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Досмотру при входе в административное здание не подлежат: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судьи Республики Казахстан;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Судебной администрации и его заместители;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заведующие отделов Судебной администрации;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документально подтвержденные медицинские противопоказания применения к ним систем и средств досмотра по письменному согласованию с работниками ОВБ, соответственно Судебной администрации и (или) ОВБ Департамента, за исключением их ручной клади.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Судьи специализированных межрайонных следственных, административных судов, специализированных межрайонных судов по административным правонарушениям и их секретари, а также работники ПЗГС (следственных судов) и работники ОВБ соответственно Судебной администрации и (или) Департамента (за исключением судебных приставов) вправе при исполнении должностных обязанностей, по предъявлению электронной карты, беспрепятственно, в любое время суток входить в административные здания (за исключением режимных помещений) и въезжать на служебном (личном) автотранспортном средстве (по утвержденному списку) на прилегающую территорию к административным зданиям.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входе в административное здание работников судебной системы, посетителей, участников судебного процесса и иных лиц, участвующих в судебном процессе, осуществляется контроль посредством систем и средств досмотра, в том числе согласно методике досмотра человека ручным металлодетектором, приведенной в приложении 5 к настоящим Правилам.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ручная кладь и личные вещи (сумки, портфели, рюкзаки, пакеты, барсетки и иные предметы) подлежат сканированию посредством систем и средств досмотра.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систем и средств досмотра сотрудники (работники) охраны предлагают вышеуказанным лицам предъявить вещи для визуального осмотра.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 представляется возможным использование систем и средств досмотра по причине временного выхода их из строя, ручная кладь (сумки, портфели, рюкзаки, пакеты, барсетки и иные предметы) предъявляется в открытом виде сотруднику (работнику) охраны для визуального осмотра.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ремонтных и профилактических работ технических систем в административных зданиях в вечернее и в ночное время, в выходные и в праздничные дни, согласовывается с ОВБ, соответственно Судебной администрации и (или) ОВБ Департамента, а также с Администраторами судов Департамента.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ответственный работник судебной системы за проведение работ обеспечивает сопровождение специалистов сторонних организаций с момента входа в здание судов и до выхода из здания и несет за них ответственность.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Сотрудники службы правительственной связи Комитета национальной безопасности Республики Казахстан, проводящие обслуживание и ремонт правительственной связи, входят в административные здания в дневное время суток согласно предоставленному списку сотрудников, при предъявлении служебного удостоверения и в сопровождении работников ПЗГС.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Досмотр опечатанной специальной печатью ручной клади (шифровальные средства), вносимых и выносимых сотрудниками Службы правительственной связи Комитета национальной безопасности Республики Казахстан, с использованием систем и средств досмотра не осуществляется. При этом, сотрудники (работники) охраны осуществляют их регистрацию в Журнале учета посетителей.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Досмотр опечатанной специальной печатью закрытых упаковок (свертки, пакеты, портфели, мешки, коробки, чемоданы и другое), вносимых (выносимых) в (из) административные здания и прилегающей к нему территории сотрудниками Государственной фельдъегерской службы с использованием систем и средств досмотра не осуществляется.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Досмотр прибывшей для тушения пожара пожарной бригады не проводится, а ее сопровождение (по необходимости) в административное здание осуществляется сотрудниками (работниками) охраны или ответственными работниками судебной системы.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вызова бригады скорой медицинской помощи, ответственность за встречу, сопровождение в административное здание и соблюдение требований настоящих Правил, несут работники судебной системы, вызвавшие бригаду скорой медицинской помощи.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Допуск в административные здания может быть частично или полностью ограничен постановлением государственного санитарного врача.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Время въезда (выезда) на прилегающую территорию к административному зданию устанавливается через КПП: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служебных транспортных средств: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с 08.30 часов до 21.00 часов;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при служебной необходимости;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личных транспортных средств судей и работников судебной системы, согласно списку, утверждаемому руководителем, соответственно ОВБ Судебной администрации и (или) ОВБ Департамента, а также Администраторами судов Департамента: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с 08.00 часов до 21.00 часов;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въезд не допускается;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транспортных средств, представителей государственных органов и иных сторонних организаций, иностранных представительств, в том числе для организаций, доставляющих почтовую и иную корреспонденцию, товарно-материальные ценности, вывозящих коммунальные отходы или отходы строительства согласно списку, утверждаемому руководителем, соответственно ОВБ Судебной администрации и (или) ОВБ Департамента, а также Администраторами судов Департамента: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с 09.00 часов до 18.30 часов, согласно заявкам, поданным не менее чем за один календарный день до начала мероприятия;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въезд не допускается;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конвойных специальных транспортных средств согласно предварительно поданным заявкам: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с 08.00 часов до 21.00 часов;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при служебной необходимости;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 автотранспорта в паркинг здания осуществляется по спискам, утвержденным руководителем ОВБ Судебной администрации и (или) Департамента и представленным на КПП, в котором указаны: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марка, государственный регистрационный номер автотранспорта;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(при наличии) должность за кем закреплен автотранспорт;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отчество, (при наличии) водителя.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въезде в паркинг здания сотрудники (работники) охраны проводят технический контроль автотранспорта специальными техническими средствами досмотра.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ответственность за предметы, находящиеся в автотранспортном средстве (салон, багаж) при въезде (выезде) в (из) паркинг здания возлагается на водителя автотранспортного средства.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автотранспортного средства при въезде в паркинг здания предъявляет сотруднику (работнику) документ, удостоверяющий личность, для сверки со сведениями, указанными в списке;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 водителя от прохождения технического контроля является основанием для отказа в пропуске (проезде) в паркинг здания суда;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водители на территории и в паркинге здания суда должны парковаться согласно установленным парковочным разметкам (местам) и дорожным знакам;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автотранспортные средства, участвующие в ликвидации аварийных ситуаций, въезжают на территорию объекта судебной системы в любое время суток в сопровождении сотрудника (работника) охраны или работника судебной системы;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проведении мероприятий, связанных с обеспечением безопасности охраняемых лиц, сотрудниками службы государственной охраны вводятся дополнительные временные ограничения на проезд, остановку стоянку автотранспорта.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пропуск в административное здание и прилегающую к нему территорию лиц: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состоянии опьянения;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отказавшихся проходить досмотр или визуальный осмотр в соответствии с требованиями настоящих Правил;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нарушающих общественный порядок;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достигших 16-летнего возраста, если они не являются участником судебного процесса или иным лицом, участвующим в судебном процессе;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животными;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 предметами и веществами,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пропускного режима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Время пропуска в административное здание и на прилегающую к нему территорию устанавливается: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посетителей, участников судебного процесса и иных лиц, участвующих в судебном процессе: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с 09.00 часов до 13.00 часов и с 14.30 часов до 18.30 часов;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нерабочее время, в выходные и праздничные дни вход не допускается, за исключением случаев извещения о вызове их в суд;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Допуск в административное здание и на прилегающую к нему территорию осуществляется для посетителей, участников судебного процесса и иных лиц, участвующих в судебном процессе на основании списка, сформированного в соответствии с заявкой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на основании извещения о вызове в суд, по следующим документам: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гражданина Республики Казахстан, используемое и представляемое физическими и юридическими лицами посредством сервиса цифровых документов, равнозначно документам на бумажном носителе, кроме случаев, определенных законодательством Республики Казахстан в сфере документов, удостоверяющих личность;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документы, установленные законодательством Республики Казахстан для иностранных граждан, лиц без гражданства или кандасов;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служебное удостоверение адвоката, прокурора или юридического консультанта.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Посетители, участники судебного процесса и иные лица, участвующие в судебном процессе без сопровождения работников судебной системы в здания не допускаются.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вход в административное здание по списку приглашенных иностранных граждан с приложением документов, удостоверяющих их личность должна предоставляться в ПЗГС и на КПП, не менее чем за один календарный день.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Пригласившее лицо или лицо, ответственное за прием посетителя, ставит его (их) в известность о том, что передвижение в административном здании по вопросам, не связанным с целью приглашения, запрещается, а также разъясняет основные положения настоящих Правил.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сотрудником (работником) охраны посетителя, участника судебного процесса и иного лица, участвующего в судебном процессе в административном здании и/или на прилегающей к нему территории без сопровождающего лица об этом незамедлительно информируется руководитель ОВБ Судебной администрации и (или) Департамента для выяснения обстоятельств.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Посетители, участники судебного процесса и иные лица, участвующие в судебном процессе в административных зданиях: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соблюдают установленный законодательством Республики Казахстан порядок деятельности судов во время судебного заседания, требования настоящих Правил, а также общепринятые нормы поведения;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препятствуют надлежащему исполнению работниками судебной системы своих служебных обязанностей;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покидают административное здание и прилагающую к нему территорию после окончания судебного процесса либо личного приема;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покидают публично-доступные помещения после окончания установленного рабочего времени;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выполняют законные требования и распоряжения судей, работников судебной системы, а также сотрудников (работников) охраны;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проявляют уважительное отношение к другим посетителям, судьям, работникам судебной системы, а также сотрудникам (работникам) охраны;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бережно относятся к имуществу, находящемуся в административном здании, соблюдают чистоту, тишину и общественный порядок;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возникновения чрезвычайных ситуаций строго следуют указаниям работников судебной системы и сотрудников (работников) охраны.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 административном здании видео-, кино- и фотосъемки, а также ведение трансляции происходящего по телевидению или в сети Интернет, за исключением случаев, предусмотренных пунктами 30, 36 и 38 настоящих Правил;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курение в местах, не отведенных для этой цели;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разговоры по мобильному телефону в зале судебного заседания;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нахождение в непосредственной близости от помещений, предназначенных для содержания лиц, находящихся под стражей;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вынос, повреждение либо уничтожение имущества, находящегося в административном здании;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изъятие документов с информационных стендов, а также размещение на них объявлений личного либо рекламного характера;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оставление в административном здании и на прилегающей к нему территории личных вещей и документов без присмотра;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несанкционированной торговли, а также распространение печатной и иной продукции рекламного характера;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пропуск посетителей, участников судебного процесса и иных лиц, участвующих в судебном процессе с предметами по перечню,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 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которые в силу своих физических, химических и иных свойств могут представлять опасность для жизни, здоровья и имущества окружающих, а также объемные и массивные предметы на хранение не принимаются.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у посетителей, участников судебного процесса и иных лиц, участвующих в судебном процессе предметов, перечисленных в подпунктах 1), 2), 3), 4), 7), 8), 9), 10), 11) и 12) Перечня, сотрудники (работники) охраны обязаны незамедлительно информировать органы внутренних дел и действовать в соответствии с законодательством Республики Казахстан.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Вопрос ведения видео-, кино- и фотосъемки в судебных залах, а также прямой трансляций судебных заседаний в сети Интернет во время проведения открытых судебных процессов решается председательствующим судьей в порядке, установленном процессуальным законодательством Республики Казахстан.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Посетители, участники судебного процесса и иные лица, участвующие в судебном процессе, отказывающиеся выполнять законные требования, приведенные в пункте 29 настоящих Правил, выводятся из административного здания судебным приставом либо сотрудниками (работниками) охраны.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Умышленное уничтожение либо повреждение имущества и материально-технических ценностей, находящихся в административных зданиях, влечет для посетителей установленную законами ответственность.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Посетителям, участникам судебного процесса и иным лицам, участвующим в судебном процессе, в том числе адвокатам и прокурорам желающим присутствовать на открытых судебных заседаниях, доступ в служебные (за исключением залов судебных заседаний) и режимные помещения запрещается.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Учет посетителей, участников судебного процесса и иных лиц, участвующих в судебном процессе, осуществляется сотрудником (работником) охраны, совместно с судебными приставами посредством фиксации сведений в Журнале учета посетителей.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выявления в документах, удостоверяющих личность, признаков подделки, повреждений и помарок, вызывающих сомнение в подлинности документа, сотрудник (работник) охраны обязан незамедлительно информировать об этом, соответственно ОВБ Судебной администрации и (или) ОВБ Департамента, и (или) Администратора судов Департамента и действовать в соответствии с законодательством Республики Казахстан, приняв меры по фиксации данного факта.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ОВБ, соответственно Судебной администрации и (или) ОВБ Департамента, а также Администратор судов Департамента обязаны незамедлительно сообщить о выявленном нарушении в органы внутренних дел.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Представителям средств массовой информации (далее – СМИ) разрешается вход в административные здания с предметами, указанными в подпунктах 15), 16), 17), 19), 20) и 21) Перечня, связанными с их профессиональной деятельностью, в соответствии с законами Республики Казахстан.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вопрос об их использовании в зале судебного заседания решается председательствующим судьей в порядке, установленном процессуальным законодательством Республики Казахстан.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Представители СМИ приглашаются заблаговременно. При этом пресс-служба в обязательном порядке осуществляет их встречу и сопровождение в целях исключения случаев бесконтрольного нахождения в административном здании, а также несанкционированного использования аудио-, фото-, видеоаппаратуры и технических средств передачи информации в режиме реального времени.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подачи и утверждения заявок для представителей масс-медиа должны быть завершены не позднее, чем за сутки до назначенного визита.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Адвокатам разрешается вход в административные здания с предметами, указанными в подпунктах 16), 17), 19), 20) и 21) Перечня, связанными с их профессиональной деятельностью,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вопрос об их использовании в зале судебного заседания решается председательствующим судьей в порядке, установленном процессуальным законодательством Республики Казахстан. 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Пропуск в административное здание сотрудников специальных и правоохранительных органов Республики Казахстан при предъявлении служебного удостоверения и соответствующих процессуальных документов на проведение следственных действий в пределах компетенции, установленной законодательством Республики Казахстан, осуществляется по письменному согласованию, соответственно с ОВБ Судебной администрации и (или) ОВБ Департамента, а также Администратором судов Департамента, в сопровождении работников судебной системы, с фиксацией сведений в Журнале учета посетителей.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Формы служебного электронного пропуска, бланков служебного удостоверения и временного пропуска, устанавливаются кадровой службой судебной системы. Образцы бланков служебных удостоверений и временных пропусков, а также образцы подписей должностных лиц и печати, используемых при их оформлении, предоставляются кадровой службой на КПП.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Внутриобъектовый режим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 всех служебных помещениях после окончания рабочего времени закрываются окна, выключаются освещение, компьютерная техника и иные электроприборы, а двери закрываются на ключ и опечатываются.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ночное время суток сотрудники (работники) охраны осуществляют ежечасный обход территории и административного здания.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фактов нарушения внутриобъектового режима сотрудники (работники) охраны незамедлительно уведомляют ОВБ Судебной администрации и (или) ОВБ Департамента, а также Администратора судов Департамента, с составлением соответствующего акта.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конце рабочего дня входные двери в режимных помещениях закрываются и опечатываются. Ключи помещаются в тубус (пенал), который опечатывается оттиском печати и сдается на КПП. Режимные помещения сдаются под охранную сигнализацию работниками ПЗГС, и ответственными работниками которыми вносятся соответствующие записи в журнал приема (сдачи) под охрану режимных помещений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Работники ПЗГС, а также ответственные за режимные помещения работники в начале рабочего дня получают опечатанный тубус (пенал) с ключами на посту охраны, проверяют целостность оттиска печати на тубусе (пенале) и входных дверях, вносят соответствующую запись в журнал приема-сдачи тубусов (пеналов) с ключами от режимных кабинетов.</w:t>
      </w:r>
    </w:p>
    <w:bookmarkEnd w:id="158"/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обеспечения пропуска в административные здания с оружием, боеприпасами и специальными средствами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Вход в административные здания с оружием, боеприпасами и специальными средствами разрешается: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Службы государственной охраны при сопровождении ими охраняемых лиц;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 (работникам) охраны в период несения службы;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сотрудникам конвойной службы, доставляющих задержанных лиц, заключенных под стражу в административные здания;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сотрудникам Государственной фельдъегерской службы Республики Казахстан, Службы правительственной связи Комитета национальной безопасности Республики Казахстан при исполнении ими служебных обязанностей по охране сведений, составляющих государственные секреты.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лиц, указанных в подпункте 4) настоящего пункта, должны быть заблаговременно переданы на КПП сотрудникам (работникам) охраны и подлежат периодическому обновлению не реже чем один раз в квартал. </w:t>
      </w:r>
    </w:p>
    <w:bookmarkEnd w:id="165"/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обеспечения вноса (выноса) ввоза (вывоза) в административное здание материальных ценностей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Внос (вынос) ввоз (вывоз) материальных ценностей в(из) административные здания и на прилегающую к нему территорию производится при предъявлении материального пропуска, оформленного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согласованного с ОВБ, соответственно Судебной администрации и (или) Департамента, а также Администратором судов Департамента. 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внос (вынос) ввоз (вывоз) материальных ценностей по устному распоряжению не допускается.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Сотрудниками (работниками) охраны материальный пропуск регистрируются в журнале учета вноса (выноса) ввоза (вывоза) материальных ценностей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пропуски (заявки) с истекшим сроком действия изымаются сотрудниками (работниками) охраны и передаются материально-ответственному лицу.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Лица, осуществляющие внос (вынос), ввоз (вывоз) материальных ценностей в(из) административное здание и на прилегающую к нему территорию, а также материальные ценности подвергаются контролю посредством систем и средств досмотра сотрудниками (работниками) охраны. 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несоответствии наименования и (или) количества материальных ценностей, указанных в материальном пропуске, их внос (вынос), ввоз (вывоз) приостанавливается сотрудниками (работниками) охраны до выяснения обстоятельств, с незамедлительным уведомлением о данном факте материально-ответственного лица, соответственно ОВБ Судебной администрации и (или) Департамента, а также Администратора судов Департамента.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предметов и веществ, запрещенных к вносу (ввозу) в административное здание и прилегающую к нему территорию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 оружие и боеприпасы к ним;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Травматическое, газовое и пневматическое оружие и боеприпасы к ним;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 оружие (ножи, топоры и другие предметы, обладающие колюще-режущими свойствами);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Имитаторы и муляжи оружия и боеприпасов;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Электрошокеры;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Газовые баллончики и аэрозольные распылители;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Взрывчатые вещества и взрывные устройства;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Легковоспламеняющиеся жидкости и вещества;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Отравляющие, токсичные и сильнодействующие ядовитые вещества;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Бактериологические, биологические и химические вещества;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Радиоактивные материалы;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Наркотические средства, психотропные вещества и их аналоги;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Алкогольные напитки;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Объемные и массивные предметы;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Видео-, кино- и фотоаппаратура;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Компьютеры, ноутбуки и иные средства вычислительной техники, за исключением участников процесса;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Аудиозаписывающие устройства, за исключением участников процесса;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Радиотехническая аппаратура (за исключением медицинских аппаратов и оборудования, предназначенных для поддержания лечебного или профилактического воздействия на организм человека, либо для замещения или коррекции функций органов и систем организма);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Мобильные устройства (телефоны, смартфоны, смарт часы, планшеты с интернет модулями), за исключением телефонов с функциями звонок (СМС) ответ, за исключением участников процесса;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Машинные носители информации (flash-накопители, съемные жесткие диски и т.п.);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Технические устройства, в том числе и беспроводные, имеющие возможность передачи данных, а также выход в международные глобальные сети и сеть Интернет (Wi-Fi, Bluetooth, 3G, 4G, 5G);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Другие предметы, вещества и средства, в отношении которых установлены запреты или ограничения на их свободный оборот в Республике Казахстан, либо представляющие угрозу для безопасности окружающих.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посетителей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принимающего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имеющих право входа в административные здания по служебному удостоверению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Вице-Президент, ПремьерМинистр, заместители Премьер–Министра и Руководитель Аппарата Правительства Республики Казахстан, его заместители;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Курултая Республики Казахстан, его заместители;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Администрации Президента Республики Казахстан, его заместители;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 Канцелярии Президента Республики Казахстан;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Председатель, его заместитель и судьи Конституционного Суда;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Верховного Суда Республики Казахстан, председатели коллегий, судьи Верховного Суда;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Председатель, его заместители, секретарь и члены Центральной избирательной комиссии;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 безопасности Республики Казахстан, его заместители;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и члены Высшего Судебного Совета;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Генеральный Прокурор Республики Казахстан, его заместители;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Комитета национальной безопасности, его заместители;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Председатели Агентств Республики Казахстан, их заместители;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Высшей аудиторской палаты Республики Казахстан;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Управляющий делами Президента Республики Казахстан, его заместители;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Помощники Президента Республики Казахстан;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Советники Президента Республики Казахстан;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службы государственной охраны Республики Казахстан, его заместители;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Министры Республики Казахстан, их заместители (вице-министры);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Акимы столицы, областей, городов республиканского значения;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Депутаты Курултая Республики Казахстан;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Чрезвычайные и полномочные послы Республики Казахстан;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по правам человека в Республики Казахстан;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Национального Банка Республики Казахстан, его заместители;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Администратору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</w:p>
        </w:tc>
      </w:tr>
    </w:tbl>
    <w:bookmarkStart w:name="z26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 прошу Вас разрешить допуск в административное здание и (или) на прилегающую к нему территорию в период с "___" ____ 202__г. следующих лиц_______________:</w:t>
      </w:r>
    </w:p>
    <w:bookmarkEnd w:id="222"/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1)_________;</w:t>
      </w:r>
    </w:p>
    <w:bookmarkEnd w:id="223"/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________;</w:t>
      </w:r>
    </w:p>
    <w:bookmarkEnd w:id="224"/>
    <w:bookmarkStart w:name="z27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________;</w:t>
      </w:r>
    </w:p>
    <w:bookmarkEnd w:id="225"/>
    <w:bookmarkStart w:name="z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Ф.И.О.</w:t>
      </w:r>
    </w:p>
    <w:bookmarkEnd w:id="226"/>
    <w:bookmarkStart w:name="z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27"/>
    <w:bookmarkStart w:name="z2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пропуск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</w:t>
      </w:r>
    </w:p>
    <w:bookmarkEnd w:id="232"/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Откуда: ____________________________ Куда: __________________________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(или) серийный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4" w:id="236"/>
      <w:r>
        <w:rPr>
          <w:rFonts w:ascii="Times New Roman"/>
          <w:b w:val="false"/>
          <w:i w:val="false"/>
          <w:color w:val="000000"/>
          <w:sz w:val="28"/>
        </w:rPr>
        <w:t>
      Ответственный: ___________________________________________________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 (при его наличии) работника)</w:t>
      </w:r>
    </w:p>
    <w:bookmarkStart w:name="z2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ФИО</w:t>
      </w:r>
    </w:p>
    <w:bookmarkEnd w:id="237"/>
    <w:p>
      <w:pPr>
        <w:spacing w:after="0"/>
        <w:ind w:left="0"/>
        <w:jc w:val="both"/>
      </w:pPr>
      <w:bookmarkStart w:name="z296" w:id="2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вноса (выноса) ввоза (вывоза) материальных ценностей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материального пропуска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(инвентарный или серийный номер)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(цифровой прописью)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работника ответственного за внос (вынос) ввоз (вывоз) материальных ценностей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 (работника) охраны, осуществляющего контроль вноса (выноса) 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(сдачи) под охрану режимных помещений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сдачи под охрану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(номер кабинета), хранилища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металлической печати, которой опечатано помещение, хранилище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работника сдавшего под охрану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включении сигнализации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сотрудника принявшего под охрану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работника, дата и время вскрытия помещения, хранилища получение ключей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выключении сигнализации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