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50af57" w14:textId="250af5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дополнений в приказ Министра энергетики Республики Казахстан от 15 марта 2023 года № 106 "Об утверждении инструкции по организации антитеррористической защиты объектов нефтегазовой отрасли, уязвимых в террористическом отношении, находящихся в ведении Министерства энергетики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энергетики Республики Казахстан от 6 августа 2026 года № 297-н/қ. Зарегистрирован в Министерстве юстиции Республики Казахстан 13 августа 2026 года № 39586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Порядок введения в действие настоящего приказа см. п. 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энергетики Республики Казахстан от 15 марта 2023 года № 106 "Об утверждении инструкции по организации антитеррористической защиты объектов нефтегазовой отрасли, уязвимых в террористическом отношении, находящихся в ведении Министерства энергетики Республики Казахстан" (зарегистрирован в Реестре государственной регистрации нормативных правовых актов под № 32078) следующие дополнения: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Инструкции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организации антитеррористической защиты объектов нефтегазовой отрасли, уязвимых в террористическом отношении, находящихся в ведении Министерства энергетики Республики Казахстан, утвержденных указанным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78-1 следующего содержания: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"78-1. В целях усиления антитеррористической защищенности объектов хозяйствующие субъекты нефтегазовой отрасли (собственники, владельцы, руководители или должностные лица объектов), осуществляющие операции по недропользованию в казахстанском секторе Каспийского моря, обеспечивают место размещения сил и средств морского оперативного штаба по борьбе с терроризмом вблизи производственных объектов по запросу морского оперативного штаба по борьбе с терроризмом и несут расходы непосредственно связанные с размещением сил и средств морского оперативного штаба по борьбе с терроризмом. При этом допускается размещение сил и средств морского оперативного штаба по борьбе с терроризмом вблизи морских производственных объектов на мобильных морских средствах.";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пунктами 124-1 и 124-2 следующего содержания: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"124-1. Место размещения сил и средств морского оперативного штаба по борьбе с терроризмом соответствуют следующим требованиям: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размещение не менее 10 сотрудников;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вертолетной площадки;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расположение на расстоянии не более 23 километров от морских производственных объектов.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124-2. К расходам, непосредственно связанным с размещением сил и средств морского оперативного штаба по борьбе с терроризмом, относятся документально подтвержденные расходы, связанные с обеспечением размещения и функционирования сил и средств морского оперативного штаба по борьбе с терроризмом.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Перечень, объем и порядок несения и возмещения таких расходов определяются по согласованию сторон в соответствии с гражданским законодательством Республики Казахстан.".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разработки и добычи нефти Министерства энергетики Республики Казахстан в установленном законодательством Республики Казахстан порядке обеспечить: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энергетики Республики Казахстан после его официального опубликования;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официального опубликования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энергетики Республики Казахстан.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энергетики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Аккенженов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3" w:id="1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национальной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6" w:id="1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