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284d0a" w14:textId="5284d0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приказ Министра экологии, геологии и природных ресурсов Республики Казахстан от 20 мая 2022 года № 169 "Об утверждении правил учета домашних животных и перечня домашних животных, подлежащих учету"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12 августа 2026 года № 160. Зарегистрирован в Министерстве юстиции Республики Казахстан 13 августа 2026 года № 39584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20 мая 2022 года № 169 "Об утверждении правил учета домашних животных и перечня домашних животных, подлежащих учету" (зарегистрирован в Министерстве юстиции Республики Казахстан 23 мая 2022 года № 28148) следующие изменения и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учета домашних животных, утвержденных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21)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8)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слово "болюсы," исключить;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18)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"18) пункт временного содержания животных – имущественный комплекс, специально предназначенный и оборудованный для временного содержания найденных, отловленных безнадзорных и бродячих животных, домашних животных (животных-компаньонов), переданных владельцами или ответственными лицами в связи с отказом от их содержания, а также изъятых или конфискованных у физических или юридических лиц;";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20)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"20) регистратор – физические или юридические лица, осуществляющие лечебно-профилактическую предпринимательскую деятельность в области ветеринарии, а также государственные юридические лица, созданные местными исполнительными органами столицы, городов республиканского значения, районов, городов областного значения;";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Учет собак и кошек осуществляется с использованием чипа как обязательного изделия (средства) учета домашних животных.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учета иных домашних животных владелец домашнего животного самостоятельно выбирает и приобретает изделие (средство) учета.";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12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9) следующего содержания:</w:t>
      </w:r>
    </w:p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номер чипа домашнего животного, а для собак и кошек – в обязательном порядке.".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 и природных ресурсов Республики Казахстан в установленном законодательством Республики Казахстан порядке обеспечить: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трех рабочих дней после введения в действие настоящего приказа размещение его на интернет-ресурсе Министерства экологии и природных ресурсов Республики Казахстан;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трех рабочих дней после исполнения подпунктов 1) и 2) пункта 2 настоящего приказа обеспечить представление информации об исполнении в Департамент юридической службы Министерства экологии и природных ресурсов Республики Казахстан.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экологии и природных ресурсов Республики Казахстан.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Нысанбаев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7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8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9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0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 интеллекта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1" w:id="2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