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5050" w14:textId="7135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содержанию плана урегулирования банка, Правила его разработки и актуализации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10 августа 2026 года № 120. Зарегистрировано в Министерстве юстиции Республики Казахстан 13 августа 2026 года № 39578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плана урегулирования банка, Правила его разработки и актуализации.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2026 года № 120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плана урегулирования банка, Правила его разработки и актуализации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содержанию плана урегулирования банка, Правила его разработки и актуализации (далее - Требования)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Законом Республики Казахстан "О банках и банковской деятельности в Республике Казахстан" (далее – Закон о банках) и устанавливают требования к содержанию плана урегулирования банка, порядок его разработки и актуализации.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критически важных банковских и иных операции, требующих непрерывного осуществления в плане урегулирования банка – виды банковских операций, определенные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прекращение или нарушение которых способно оказать негативное воздействие на права и законные интересы депозиторов, иных кредиторов, клиентов и корреспондентов банка, а также на финансовую стабильность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критически важных банковских и иных операций, требующих непрерывного осуществления в плане урегулирования банка – юридическое лицо, индивидуальный предприниматель либо иное лицо, предоставляющее банку услуги, от которых зависит выполнение критически важных банковских и иных операций, требующих непрерывного осуществления в плане урегулирования банка;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урегулирование банка – применение уполномоченным органом инструментов урегулирования,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в отношении банка, находящегося в режиме урегулирования, в целях защиты прав и законных интересов депозиторов, иных кредиторов, клиентов и корреспондентов банка, снижения системных рисков и обеспечения непрерывности критически важных банковских и иных операций банка;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системно значимый банк – банк, от стабильного функционирования которого зависит стабильность финансовой системы в целом;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недопущения ухудшения положения кредиторов – принцип, в соответствии с которым ни один кредитор банка в результате применения мер урегулирования не должен понести потери большие, чем понес бы при принудительной ликвидации банка без применения режима урегулирования;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операционный план урегулирования – внутренний документ, утвержденный органом управления банка, содержащий детализированное описание последовательности действий, процедур и механизмов, необходимых для исполнения плана урегулирования, а также порядок взаимодействия с уполномоченным органом, Национальным Банком Республики Казахстан, заинтересованными государственными органами, организацией, осуществляющей гарантирование депозитов физических лиц, поставщиками критически важных банковских и иных операций, требующих непрерывного осуществления в плане урегулирования банка, клиентами и контрагентами банка;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урегулирования – документ, разрабатываемый уполномоченным органом в отношении банка, содержащий комплексную оценку деятельности и структуры банка, виды критически важных банковских и иных операций, требующих непрерывного осуществления в плане урегулирования банка, анализ способности банка к урегулированию, меры и сценарии урегулирования банка, направленные на обеспечение непрерывности критически важных банковских и иных операций банка, требующих непрерывного осуществления в плане урегулирования банка, минимизацию негативного влияния на финансовую систему и защиту прав и законных интересов депозиторов, иных кредиторов, клиентов и корреспондентов банка;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Требований является установление требований к содержанию и структуре плана урегулирования банка, обеспечивающих возможность урегулирования, с сохранением критически важных банковских и иных операций, требующих непрерывного осуществления в плане урегулирования банка и соблюдением прав и интересов депозиторов, иных кредиторов, клиентов и корреспондентов банка.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рамках плана урегулирования определяет для каждого банка индивидуально виды критически важных банковских и иных операций, требующих непрерывного осуществления в плане урегулирования банка, прекращение или нарушение которых способно оказать негативное воздействие на права и законные интересы депозиторов, иных кредиторов, клиентов и корреспондентов банка, а также на финансовую стабильность Республики Казахстан.</w:t>
      </w:r>
    </w:p>
    <w:bookmarkEnd w:id="21"/>
    <w:bookmarkStart w:name="z1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разрабатывает и, при необходимости, актуализирует план урегулирования для системно значимых банков.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вправе разрабатывать и по мере необходимости актуализировать планы урегулирования банков, не являющихся системно значимыми.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Банк Республики Казахстан участвует в процессе разработки и актуализации плана урегулирования в отношении системно значимых банков в соответствии с Требованиями.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урегулирования является внутренним документом уполномоченного органа и не означает наступления основания для урегулирования банка.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Передача плана урегулирования банка и сведений, содержащихся в нем, а также информации, представленной в целях его разработки и актуализации, третьим лицам, за исключением случаев, предусмотренных законодательством Республики Казахстан, не допускается. Лица, получившие доступ к плану урегулирования банка или сведениям, содержащимся в нем, обязаны соблюдать требования о неразглашении в соответствии с законодательством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План урегулирования вводится в действие с момента признания банка неплатежеспособным или потенциально неплатежеспособным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91 Закона о банках.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решении о применении режима урегулирования определяет применяемый инструмент или несколько инструментов урегулирования с учетом положений плана урегулирования и результатов оценки жизнеспособности банка.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плана урегулирования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урегулирования разрабатывается уполномоченным органом на основе информации, представляемой банком в соответствии с Требованиями, а также информации, получаемой от Национального Банка Республики Казахстан, иных государственных органов и организации, осуществляющей обязательное гарантирование депозитов, в соответствии с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Банк Республики Казахстан предоставляет уполномоченному органу в отношении системно значимых банков следующую информацию ежегодно, не позднее 1 (первого) апреля, следующего за отчетным годом: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отнесении банка к числу системно значимых банков;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платежных системах, включенных в реестр Национального Банка Республики Казахстан, в которых банк выступает участником;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предоставленных системно значимому банку займах последней инстанции, включая условия их предоставления, сроки, объемы и порядок возврата,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Состав, структура и детализация плана урегулирования банка определяются уполномоченным органом с учетом отнесения банка к числу системно значимых банков, характера его деятельности и иных факторов, влияющих на способность банка к урегулированию.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плане урегулирования банка предусматриваются: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 анализ возможных сценариев применения инструментов урегулирования;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критически важных банковских и иных операций, требующих непрерывного осуществления;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меры, принимаемые в отношении банка, крупных участников банка, банковских холдингов и (или) организаций, входящих в состав банковского конгломерата;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взаимодействия государственных органов и организации, осуществляющей обязательное гарантирование депозитов, при применении к банку режима урегулирования;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деятельности временной администрации по управлению банком;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положения, направленные на урегулирование банка.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Операционный план урегулирования разрабатывается банком и подлежит согласованию с уполномоченным органом в соответствии с Главой 3 Требований.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Операционный план включается в план урегулирования в качестве обязательной составной части.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банка при разработке и актуализации планов урегулировании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Банк обязан назначить структурное подразделение и уполномоченное должностное лицо в лице руководящего работника банка, ответственного за координацию предоставления данных для составления, актуализации и применения плана урегулирования, взаимодействие с уполномоченным органом, Национальным банком Республики Казахстан, и контроль качества предоставляемой информации.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Банк обязан разработать внутреннюю политику в области планирования урегулирования, определяющую распределение ответственности структурных подразделений банка, порядок сбора и предоставления данных уполномоченному органу, а также порядок разработки, утверждения и актуализации операционного плана урегулирования.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Банк обязан разработать операционный план урегулирования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Операционный план урегулирования разрабатывается банком не позднее 6 (шести) месяцев с момента получения банком плана урегулирования, если иной срок не установлен уполномоченным органом.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рассматривает операционный план урегулирования и направляет банку замечания по доработке в течение 30 (тридцати) рабочих дней с даты его получения.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продлевает указанный срок до 60 (шестидесяти) рабочих дней в случае отсутствия в операционном плане урегулирования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уведомив банк не позднее истечения первоначального срока.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Банк обязан устранить замечания и представить доработанный операционный план урегулирования в течение 15 (пятнадцати) рабочих дней с даты получения замечаний уполномоченного органа по его доработке.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Операционный план подлежит актуализации при наступлении событий,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Требованиям, а также при изменении обстоятельств, влияющих на его исполнение.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Банк представляет актуализированный операционный план урегулирования в течение 15 (пятнадцати) рабочих дней со дня наступления обстоятельств, являющихся основанием для его актуализации, предусмотренных пунктом 4 приложения 3 к Требованиям.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 управления банка утверждает внутреннюю политику в области планирования урегулирования и операционный план урегулирования, а также осуществляет контроль за их исполнением.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Банк обязан письменно уведомить уполномоченный орган о назначении уполномоченного должностного лица в течение 5 (пяти) рабочих дней с даты такого назначения, а также незамедлительно – при его смене.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Банк обязан предоставлять уполномоченному органу сведения, документы, данные и материалы, необходимые для подготовки и актуализации плана урегулирования, в порядке, объеме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требованию уполномоченного органа, банк обязан представлять дополнительные данные в рамках разработки, актуализации и применения плана урегулирования.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уполномоченного органа направляется в письменной форме с указанием перечня запрашиваемых сведений и срока их представления. Основаниями для направления запроса являются, в том числе: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неполноты или недостаточности, ранее представленной банком информации;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уточнения сведений в связи с изменением обстоятельств, влияющих на план урегулирования;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актуализации или внепланового пересмотра плана урегулирования.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информации по запросу уполномоченного органа составляет не менее 5 (пяти) рабочих дней с даты его получения.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Проверка достоверности и полноты информации, представляемой банком в соответствии с настоящими Требованиями,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регулировании, контроле и надзоре финансового рынка и финансовых организаций".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Банк обязан обеспечивать постоянную готовность исполнения операционного плана в рамках применения мер урегулирования. Требования к операционному плану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Банк обязан обеспечивать хранение информации, предоставляемой уполномоченному органу, в течение 10 (десяти) лет с даты ее предоставления уполномоченному органу. В случае применения мер урегулирования в отношении банка срок хранения информации продлевается до завершения всех процедур урегулирования, но не менее чем на 10 (десять) лет с даты начала применения таких мер. Банк обязан обеспечивать возможность восстановления указанной информации в случае ее утраты.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Банк обязан исполнять мероприятия по устранению препятствий способности банка к урегулированию, выявленных уполномоченным органом, в сроки, установленные уполномоченным органом.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пересмотра и актуализации плана урегулирования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 урегулирования подлежит обязательному плановому пересмотру не реже одного раза в календарный год не позднее 1 сентября, следующего за отчетным годом.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результатам анализа, предусмотренного пунктом 40 Требований, уполномоченный орган по итогам ежегодного пересмотра вносит изменения и дополнения в утвержденный план урегулирования в случае изменения результатов указанного анализа.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Уполномоченный орган пересматривает план урегулирования банка при наступлении событий,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Требованиям, а также при выявлении несоответствия действующего плана урегулирования требованиям настоящих Требований либо невозможности обеспечения на его основе непрерывности критически важных банковских и иных операций, требующих непрерывного осуществления в плане урегулирования банка и применения инструментов урегулирования банка.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направляет банку информацию по результатам пересмотра плана урегулирования, включая выявленные препятствия для урегулирования и их устранения, не позднее 30 (тридцати) рабочих дней с даты утверждения плана.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Банк вправе направить уполномоченному органу возражения в течение 20 (двадцати) рабочих дней с даты получения информации по результатам пересмотра плана урегулирования.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рассматривает возражения банка и направляет мотивированный ответ в течение 30 (тридцати) рабочих дней с даты их получения.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пересмотре уполномоченный орган анализирует актуальность элементов плана урегулирования, включая виды критически важных банковских и иных операций, требующих непрерывного осуществления в плане урегулирования банка, финансовое состояние банка, операционную готовность, ход устранения ранее выявленных препятствий, влияющих на способность банка к урегулированию.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Банк принимает меры по устранению препятствий для обеспечения способности к урегулированию, выявленных в ходе актуализации плана урегулирования, в сроки, определенные уполномоченным органом.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урегулирования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его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актуализации</w:t>
            </w:r>
          </w:p>
        </w:tc>
      </w:tr>
    </w:tbl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плана урегулирования банка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урегулирования банка включает: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организационной и корпоративной структуры банка, его бизнес-модели, направлений деятельности, сегментов клиентов и ключевых рисков, перечень дочерних организаций, филиалов и представительств, а также организаций, входящих в состав банковского конгломерата;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критически важных банковских и иных операций, требующих непрерывного осуществления в плане урегулирования банка, и анализ условий их непрерывного выполнения, включая технологические, операционные и договорные зависимости, а также меры, принимаемые банком для поддержания критически важных банковских и иных операций, требующих непрерывного осуществления в плане урегулирования банка в период урегулирования, в том числе резервные механизмы, порядок взаимодействия с поставщиками услуг и обеспечения операционной непрерывности;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структуры активов и обязательств банка, структуры фондирования, внутригрупповых зависимостей и очередности удовлетворения требований кредиторов;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соблюдения принципа недопущения ухудшения положения кредиторов;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анализ возможных сценариев применения инструментов урегулирования, включая предпочтительный и альтернативные сценарии;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недостатки, риски и (или) нарушения в деятельности банка, которые могут препятствовать урегулированию банка, а также меры по их устранению, включая описание выявленных структурных, операционных и правовых препятствий, перечень мероприятий по их устранению с указанием ответственных подразделений и сроков исполнения, а также порядок контроля уполномоченным органом за исполнением указанных мероприятий;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меры, принимаемые в отношении банка, крупных участников банка, банковских холдингов и организаций, входящих в состав банковского конгломерата, а также механизмы взаимодействия государственных органов и организации, осуществляющей обязательное гарантирование депозитов, при применении к банку режима урегулирования;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мероприятия по деятельности временной администрации по управлению банком;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операционной готовности банка, включая цифровые системы, поставщиков критически важных банковских и иным операциям, требующих непрерывного осуществления в плане урегулирования банка и внутренним процессам банка;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оценку объема ликвидности и обязательств банка, необходимых для покрытия убытков и восстановления капитала в период урегулирования, а также источники финансирования в режиме урегулирования;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 коммуникации со средствами массовой информации, предусматривающий порядок подготовки и согласования публичных заявлений, определение уполномоченных представителей банка для взаимодействия со средствами массовой информации;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взаимодействия с членами Совета по финансовой стабильности Республики Казахстан, включая их уведомление о применении мер урегулирования, механизмы координации действий участников Совета по финансовой стабильности Республики Казахстан в период урегулирования и порядок представления членам Совета по финансовой стабильности Республики Казахстан информации о ходе урегулирования.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урегулирования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его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актуализации</w:t>
            </w:r>
          </w:p>
        </w:tc>
      </w:tr>
    </w:tbl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предоставляемых банком для подготовки и актуализации плана урегулирования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предоставляет уполномоченному органу следующие сведения ежегодно, не позднее 1 (первого) марта: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организационной и корпоративной структуре банка, включая состав органов управления, перечень дочерних организаций, филиалов и представительств;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бизнес-модели банка, включая описание сегментов бизнеса, перечень услуг, категории клиентов, источники доходов и ключевые риски деятельности;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критически важных банковских и иных операций банка, требующих непрерывного осуществления в плане урегулирования банка, включая технологические и операционные зависимости, а также зависимость от поставщиков критически важных банковских и иных операций, требующих непрерывного осуществления в плане урегулирования банка;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участии банка в платежных системах, клиринговых организациях, центральном депозитарии и иных инфраструктурах финансового рынка;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поставщиках критически важных банковских и иных операций, требующих непрерывного осуществления в плане урегулирования банка, включая перечень поставщиков и ключевые условия договоров;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цифровых системах банка, включая описание основных цифровых платформ, резервных механизмов и возможностей формирования выгрузок данных;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договорах, содержащих условия, способные создать препятствия для применения мер урегулирования;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актуализированный операционный план урегулирования с результатами его тестирования.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предоставляет уполномоченному органу следующие сведения ежеквартально, не позднее 30-го числа месяца, следующего за отчетным кварталом: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структуре активов банка, включая данные о кредитном портфеле, портфеле ценных бумаг, качестве активов и концентрации рисков;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структуре обязательств банка, включая данные о депозитах, заимствованиях, субординированных обязательствах и структуре срочности;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капитале и собственных средствах банка, включая достаточность капитала и результаты стресс-тестирования;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ликвидности банка, включая структуру высоколиквидных активов, результаты стресс-тестирования ликвидности и графики погашения обязательств.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запросу уполномоченного органа банк предоставляет следующие сведения в сроки, установленные в запросе: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для проведения оценки активов и обязательств банка, включая кредитные досье, данные об обеспечениях, обременениях и рыночной стоимости активов;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расчеты, отчеты и аналитические материалы, необходимые для оценки урегулируемости банка и обоснования мер и сценариев урегулирования;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показатели капитала и ликвидности, сценарный анализ и оценку устойчивости бизнес-модели после применения мер урегулирования.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 обязан уведомить уполномоченный орган не позднее 5 (пяти) рабочих дней с даты наступления следующих событий: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организационной или корпоративной структуры банка, включая реорганизацию, создание или ликвидацию дочерних организаций, филиалов и представительств;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состава органов управления банка;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бизнес-модели или возникновение новых направлений деятельности;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существенное изменение структуры активов или обязательств банка;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структуры акционерного капитала, включая изменение состава прямых владельцев и долей голосующих прав;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состава поставщиков критически важных банковских и иных операций, требующих непрерывного осуществления в плане урегулирования банка или существенных условий их оказания;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в цифровых системах, операционных процессах или объектах цифровой инфраструктуры банка, в результате которых банк утрачивает или может утратить способность формировать и передавать данные уполномоченному органу в сроки, установленные Требованиями, включая замену ключевых цифровых систем, смену провайдера объекта цифровой инфраструктуры, аутсорсинг цифровых платформ или изменение каналов передачи данных;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существенное изменение структуры фондирования или источников ликвидности банка.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уточнять состав, форму и детализацию сведений, а также устанавливать дополнительные требования к предоставляемой информации.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Республики Казахстан предоставляет уполномоченному органу в рамках своей компетенции следующие сведения ежегодно, не позднее 1 апреля, следующего за отчҰтным годом: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отнесении банка к числу системно значимых банков;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предоставленных системно значимому банку займах последней инстанции, включая условия их предоставления, сроки, объемы и порядок возврата,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объемах платежей, проведенных банками через платежные системы, оператором которых является Национальный Банк Республики Казахстан;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денежно-кредитной статистики, статистики финансового рынка и статистики внешнего сектора по банку, формируемые Национальным Банком Республики Казахстан в рамках его статистических полномочий.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урегулирования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его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актуализации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операционного плана урегулирования банка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Операционный план урегулирования банка (далее – операционный план) содержит детализированное описание последовательности действий, процедур и механизмов, необходимых для исполнения плана урегулирования в предкризисный период, в период принятия решения о применении режима урегулирования и в период непосредственного применения мер урегулирования.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Операционный план разрабатывается банком на основании разработанного уполномоченным органом плана урегулирования.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Операционный план должен содержать: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органов управления, должностных лиц и структурных подразделений, ответственных за подготовку и исполнение операционного плана, с указанием их полномочий и порядка замещения при недоступности ответственных лиц;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форму взаимодействия банка с уполномоченным органом, Национальным Банком Республики Казахстан, иными государственными органами и организацией, осуществляющей обязательное гарантирование депозитов, в период урегулирования, включая определение уполномоченных контактных лиц банка;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обеспечения доступа уполномоченного органа к цифровым системам, документам и помещениям банка, а также порядок формирования и передачи данных, необходимых для применения мер урегулирования;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действий по обеспечению непрерывного выполнения критически важных банковских и иных операций, требующих непрерывного осуществления в плане урегулирования банка после применения мер урегулирования, включая порядок взаимодействия с поставщиками критически важных банковских и иных операций, требующих непрерывного осуществления в плане урегулирования банка, а также резервные механизмы на случай недоступности цифровых систем или ключевого персонала;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коммуникационную стратегию на период урегулирования, включая порядок информирования клиентов, контрагентов, персонала и средств массовой информации;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последовательности действий банка при применении каждого инструмента урегулирования,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передачи полномочий органов управления банка временной администрации и обеспечения операционной преемственности при смене руководства;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механизм документирования всех действий, связанных с применением мер урегулирования, и порядок представления отчетности уполномоченному органу.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