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d882" w14:textId="4fcd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Заместителя Премьер-Министра – Министра труда и социальной защиты населения Республики Казахстан от 9 июня 2023 года № 215 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 и от 29 июня 2023 года № 260 "Об утверждении Правил проведения медико-социальной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августа 2026 года № 329. Зарегистрирован в Министерстве юстиции Республики Казахстан 12 августа 2026 года № 39575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25.08.2026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июня 2023 года № 215 "Об утверждении Правил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группы" (зарегистрирован в Реестре государственной регистрации нормативных правовых актов под № 32851) следующие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государственного пособия, назначаемого и выплачиваемого матери или отцу, усыновителю (удочерителю), опекуну (попечителю), воспитывающим ребенка с инвалидностью (детей с инвалидностью), государственного пособия лицам, осуществляющим уход за лицом с инвалидностью первой группы, утвержденных указанным приказом: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частью четвертой следующего содержания: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лицо с инвалидностью не способно дать согласие из-за нахождения в коматозном состоянии, основанием для назначения пособия лицу, осуществляющему уход, является заявление близкого родственника или супруга (супруги).";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10, дополнить подпунктом 2-1)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подаче заявления близким родственником или супругом (супругой) лица с инвалидностью первой группы, не способного дать согласие из-за нахождения в коматозном состоянии, услугодатель получает из государственных цифровых систем, используемых для оказания государственной услуги, либо из сервиса цифровых документов: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степень родства;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коматозное состояние, выданный медицинской организацией.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цифровых системах государственных органов либо в сервисе цифровых документов, сведения предоставляются близким родственником или супругом (супругой) лица с инвалидностью первой группы;".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следующие изменения и дополнения: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Освидетельствование (переосвидетельствование), за исключением заочного проактивного освидетельствования (переосвидетельствования) проводится по заявлению на проведение МСЭ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заявление), с представлением документа, удостоверяющего личность либо электронного документа из сервиса цифровых документов (для идентификации) освидетельствуемого лица, законного представителя, близкого родственника или супруга (супруги) лица, не способного дать согласие из-за нахождения в коматозном состоянии, при подаче им заявления, и на основании сведений, получаемых из государственных цифровых систем через шлюз "цифрового правительства" в форме электронных документов, удостоверенных электронной цифровой подписью (далее –ЭЦП):";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14) следующего содержания: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сведения, подтверждающие степень родства (свидетельство о рождении, свидетельство о браке),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требуются при подаче заявления близкими родственниками или супругом (супругой) лица, не способного дать согласие из-за нахождения в коматозном состоянии.";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 согласия освидетельствуемого лица или законного представителя, близкого родственника или супруга (супруги) лица, не способного дать согласие из-за нахождения в коматозном состоянии, очное освидетельствование (переосвидетельствование) проводится на дому, в стационаре, а когда освидетельствуемое лицо нетранспортабельно и (или) находится на стационарном лечении за пределами обслуживаемого региона проводится заочно, на основании рекомендации ВКК в форме № 031/у.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заочном освидетельствовании (переосвидетельствовании) форма № 031/у оформляется медицинской организацией региона по месту нахождения освидетельствуемого лица.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Инвалидность и (или) степень утраты трудоспособности заочно определяется однократно на срок не более одного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близким родственником или супругом (супругой), инвалидность устанавливается на срок не более одного года.";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строки, порядковый номер 10, дополнить подпунктом 15)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сведения, подтверждающие степень родства (свидетельство о рождении, свидетельство о браке),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требуются при подаче заявления близкими родственниками или супругом (супругой) лица, не способного дать согласие из-за нахождения в коматозном состоянии.".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методологии и совершенствования медико-социальной экспертизы 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25 августа 2026 года и подлежит официальному опубликованию.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цифрового развития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