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afda" w14:textId="f39a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хранения закрытых ключей электронной цифровой подписи в удостоверяющем центре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11 августа 2026 года № 474/НҚ. Зарегистрирован в Министерстве юстиции Республики Казахстан 12 августа 2026 года № 39573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Цифрового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хранения закрытых ключей электронной цифровой подписи в удостоверяющем центре.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27 октября 2020 года № 405/НҚ "Об утверждении Правил создания, использования и хранения закрытых ключей электронной цифровой подписи в удостоверяющем центре" (зарегистрирован в Реестре государственной регистрации нормативных правовых актов № 21549);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17 марта 2023 года № 95/НҚ "О внесении изменений в приказ Министра цифрового развития, инноваций и аэрокосмической промышленности Республики Казахстан от 27 октября 2020 года № 405/НҚ "Об утверждении Правил создания, использования и хранения закрытых ключей электронной цифровой подписи в удостоверяющем центре" (зарегистрирован в Реестре государственной регистрации нормативных правовых актов № 32129).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цифровых решений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      торговли       и      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      национальной 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474/НҚ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хранения закрытых ключей электронной цифровой подписи в удостоверяющем центре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хранения закрытых ключей электронной цифровой подписи в удостоверяющем центре (далее – Правила) разработаны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Цифрового Кодекса Республики Казахстан (далее – Кодекс) и определяют порядок хранения закрытых ключей электронной цифровой подписи в удостоверяющем центре.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применяются следующие понятия: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аппаратный криптографический модуль (Hardware Security Module) (далее – HSM) – аппаратный модуль, предназначенный для обеспечения безопасности криптографических ключей при их создании, использовании и хранении, а также выполнения криптографических операций с их использованием;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биометрическая аутентификация – процесс сравнения и проверки соответствия биометрических данных для цели установления личности;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облачный закрытый ключ электронной цифровой подписи (далее – облачный закрытый ключ ЭЦП) – закрытый ключ электронной цифровой подписи, который создается, хранится и используется в облачном хранилище закрытых ключей электронной цифровой подписи;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многофакторная аутентификация – способ проверки подлинности пользователя при помощи комбинации различных параметров, в том числе генерации и ввода паролей или аутентификационных признаков (цифровых сертификатов, токенов, смарт-карт, генераторов одноразовых паролей и средств биометрической аутентификации);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удостоверяющий центр (далее – УЦ) – юридическое лицо, созданное в соответствии с законодательством Республики Казахстан, которое подтверждает достоверность сертификатов открытых ключей электронной цифровой подписи, принадлежность и действительность открытых ключей электронной цифровой подписи;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защищенный носитель ключевой информации – специализированный носитель, в котором для защиты хранящихся закрытых ключей электронной цифровой подписи используются средства криптографической защиты информации, имеющие сертификат соответствия требованиям национального стандарта Республики Казахстан СТ РК 1073-2007 "Средства криптографической защиты информации. Общие технические требования" либо СТ РК 1073-2025 "Требования к информационной безопасности и процессам жизненного цикла";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хэш – значение фиксированной длины, получаемое из данных и применяемое для проверки их целостности;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средства электронной цифровой подписи – совокупность программного обеспечения и объектов цифровой инфраструктуры, используемых для создания и проверки подлинности электронной цифровой подписи;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открытый ключ электронной цифровой подписи – цифровые данные, предназначенные для подтверждения подлинности электронной цифровой подписи;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владелец сертификата открытого ключа электронной цифровой подписи (далее - владелец) – физическое или юридическое лицо, на имя которого выдан сертификат открытого ключа электронной цифровой подписи, правомерно владеющее закрытым ключом, соответствующим открытому ключу, указанному в сертификате открытого ключа электронной цифровой подписи;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сертификат открытого ключа электронной цифровой подписи (далее – сертификат) – цифровая запись, удостоверенная электронной цифровой подписью удостоверяющего центра, которая служит для подтверждения соответствия электронной цифровой подписи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Цифровым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облачное хранилище закрытых ключей электронной цифровой подписи (далее – облачное хранилище) – сервис удостоверяющего центра, позволяющий владельцу создавать, хранить, использовать и удалять закрытые ключи электронной цифровой подписи в аппаратном криптографическом модуле удостоверяющего центра после прохождения многофакторной аутентификации, одним из факторов которой является биометрическая;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закрытый ключ электронной цифровой подписи – цифровые данные, предназначенные для создания электронной цифровой подписи с использованием средств электронной цифровой подписи.</w:t>
      </w:r>
    </w:p>
    <w:bookmarkEnd w:id="30"/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хранения закрытых ключей электронной цифровой подписи в удостоверяющем центре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Облачный закрытый ключ ЭЦП создается УЦ в облачном хранилище.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Облачный закрытый ключ ЭЦП генерируется строго внутри HSM и не извлекается из HSM в открытом виде.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HSM: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не ниже третьего уровня безопасности в соответствии с требованиями, установленными национальным стандартом Республики Казахстан СТ РК 1073-2007 "Средства криптографической защиты информации. Общие технические требования" либо СТ РК 1073-2025 "Требования к информационной безопасности и процессам жизненного цикла";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спроектирован с физической защитой периметра (защита от вскрытия корпуса), предусматривающей использование датчиков вскрытия с автоматическим удалением закрытых ключей электронной цифровой подписи УЦ при нарушении целостности корпуса HSM.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Архивирование облачных закрытых ключей ЭЦП осуществляется в целях обеспечения восстановления работоспособности облачного хранилища при отказе основного оборудования, аварийных ситуациях, утрате работоспособности HSM, а также при проведении мероприятий по замене, модернизации или переносу оборудования.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Архивирование облачных закрытых ключей ЭЦП из HSM допускается исключительно в зашифрованном виде с применением механизма разделения ключа шифрования по схеме M из N (не менее 3 из 5), части которого хранятся на защищенных носителях ключевой информации. Восстановление из архива на резервном оборудовании должно быть возможно только при наличии не менее M компонентов из N.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многоуровневая схема управления ключами при условии, что конечная зависимость от M компонентов из N сохраняется для любого сценария восстановления.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Архивные копии облачных закрытых ключей ЭЦП хранятся до удаления соответствующих облачных закрытых ключей ЭЦП в случаях, предусмотренных пунктом 8 настоящих Правил.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архивных копий облачных закрытых ключей ЭЦП осуществляется в порядке, установленном внутренними документами удостоверяющего центра.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создании облачного закрытого ключа ЭЦП и выпуске сертификата заявитель: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согласие на сбор и обработку персональных данных;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проходит многофакторную аутентификацию, включающую биометрическую аутентификацию на основе изображения лица с подтверждением, что изображение лица принадлежит живому человеку, исключающим использование фотографии, видеозаписи или иного имитирующего материала, осуществляемую непосредственно при создании облачного закрытого ключа ЭЦП;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пароль на облачный закрытый ключ ЭЦП.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встроенных средств устройства пользователя, обеспечивающих защищҰнное хранение пароля и контроль доступа к нему.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Созданный облачный закрытый ключ ЭЦП сохраняется в HSM в зашифрованном виде. В качестве секретного значения, используемого для криптографической защиты облачного закрытого ключа ЭЦП, применяется пароль, установленный владельцем, который не хранится в удостоверяющем центре. Для проверки пароля в HSM хранится его хэш. Пароль восстановлению не подлежит. В случае утраты пароля использование соответствующего облачного закрытого ключа ЭЦП не допускается.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Облачный закрытый ключ ЭЦП удаляется из облачного хранилища в следующих случаях: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отзыве сертификата облачного закрытого ключа ЭЦП;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истечении срока действия сертификата облачного закрытого ключа ЭЦП.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Использование облачного закрытого ключа ЭЦП осуществляется после прохождения владельцем многофакторной аутентификации, включающей подтверждение пароля и биометрическую аутентификацию на основе изображения лица с подтверждением, что изображение лица принадлежит живому человеку, исключающим использование фотографии, видеозаписи или иного имитирующего материала.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Подписание электронных документов осуществляется в памяти HSM путем передачи подписываемого файла либо его хэша в HSM. Передаваемые данные не подлежат хранению после завершения операции подписания.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аутентификации владельца в УЦ передача данных аутентификации осуществляется в зашифрованном виде, при этом их шифрование производится на стороне владельца с использованием персонального компьютера либо мобильного устройства.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выявления факта компрометации облачного закрытого ключа ЭЦП владельца сертификата УЦ отзывает сертификат ЭЦП и публикует информацию об отзыве в следующем списке отозванных сертификатов ЭЦП и онлайн-сервисе проверки статуса отзыва сертификата ЭЦП.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УЦ обеспечивает протоколирование следующих событий: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облачного закрытого ключа ЭЦП;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облачного закрытого ключа ЭЦП;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удаление (стирание) облачного закрытого ключа ЭЦП.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протоколов событий составляет 3 (три) года с даты истечения срока действия сертификата.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протоколировании действий фиксируется следующая информация: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идентификатор владельца (учҰтная запись);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события (формат даты: ДД:ММ:ГГГГ, формат времени: ЧЧ:ММ:СС);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источника события (компонент или сервис системы, где произошло действие);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IP адрес клиента или сессии;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события;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операции (успех/неуспех и код или причина отказа).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Программно-аппаратное обеспечение облачного хранилища размещается на территории Республики Казахстан в соответствии с едиными требованиями в сферах цифровизации и обеспечения кибербезопасности.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Защита облачного закрытого ключа ЭЦП обеспечивается комплексом организационных, программных и технических мероприятий в соответствии с требованиями, установленными едиными требованиями в сферах цифровизации и обеспечения кибербезопасности.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УЦ обеспечивает отсутствие возможности подписания электронных документов с использованием облачного закрытого ключа ЭЦП без многофакторной аутентификации.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