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91c8" w14:textId="d199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28 марта 2019 года № 148 "Об утверждении Типовых форм постановлений частных судебных исполнителей"</w:t>
      </w:r>
    </w:p>
    <w:p>
      <w:pPr>
        <w:spacing w:after="0"/>
        <w:ind w:left="0"/>
        <w:jc w:val="both"/>
      </w:pPr>
      <w:r>
        <w:rPr>
          <w:rFonts w:ascii="Times New Roman"/>
          <w:b w:val="false"/>
          <w:i w:val="false"/>
          <w:color w:val="000000"/>
          <w:sz w:val="28"/>
        </w:rPr>
        <w:t>Приказ Министра юстиции Республики Казахстан от 11 августа 2026 года № 777. Зарегистрирован в Министерстве юстиции Республики Казахстан 12 августа 2026 года № 39570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Порядок введения в действие настоящего приказа см</w:t>
      </w:r>
      <w:r>
        <w:rPr>
          <w:rFonts w:ascii="Times New Roman"/>
          <w:b w:val="false"/>
          <w:i w:val="false"/>
          <w:color w:val="ff0000"/>
          <w:sz w:val="28"/>
        </w:rPr>
        <w:t>. 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марта 2019 года № 148 "Об утверждении Типовых форм постановлений частных судебных исполнителей" (зарегистрированный в Реестре государственной регистрации нормативных правовых актов за № 18493)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 Закона Республики Казахстан "Об исполнительном производстве и статусе судебных исполнителей" ПРИКАЗЫВАЮ:";</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"27) постановление об истребовании информации о номерах банковских счетов и наличии денег на них, о номерах электронных кошельков и наличии электронных денег на них, сведений о характере и стоимости имущества, находящегося в банках, организациях, осуществляющих отдельные виды банковских операций, эмитентах электронных денег и (или) операторах систем электронных денег, организациях, осуществляющие микрофинансовую деятельность, а также в страховых организациях, и наложении ареста на них (подлежит санкционированию прокурором) согласно приложению 27 к настоящему приказу;";</w:t>
      </w:r>
    </w:p>
    <w:bookmarkEnd w:id="3"/>
    <w:bookmarkStart w:name="z11" w:id="4"/>
    <w:p>
      <w:pPr>
        <w:spacing w:after="0"/>
        <w:ind w:left="0"/>
        <w:jc w:val="both"/>
      </w:pPr>
      <w:r>
        <w:rPr>
          <w:rFonts w:ascii="Times New Roman"/>
          <w:b w:val="false"/>
          <w:i w:val="false"/>
          <w:color w:val="000000"/>
          <w:sz w:val="28"/>
        </w:rPr>
        <w:t>
      дополнить подпунктами 41), 42) и 43) следующего содержания:</w:t>
      </w:r>
    </w:p>
    <w:bookmarkEnd w:id="4"/>
    <w:bookmarkStart w:name="z12" w:id="5"/>
    <w:p>
      <w:pPr>
        <w:spacing w:after="0"/>
        <w:ind w:left="0"/>
        <w:jc w:val="both"/>
      </w:pPr>
      <w:r>
        <w:rPr>
          <w:rFonts w:ascii="Times New Roman"/>
          <w:b w:val="false"/>
          <w:i w:val="false"/>
          <w:color w:val="000000"/>
          <w:sz w:val="28"/>
        </w:rPr>
        <w:t>
      "41) постановления об объявлении должника, руководителя (исполняющего обязанности) юридического лица, являющегося должником, в розыск согласно приложению 41 к настоящему приказу;</w:t>
      </w:r>
    </w:p>
    <w:bookmarkEnd w:id="5"/>
    <w:bookmarkStart w:name="z13" w:id="6"/>
    <w:p>
      <w:pPr>
        <w:spacing w:after="0"/>
        <w:ind w:left="0"/>
        <w:jc w:val="both"/>
      </w:pPr>
      <w:r>
        <w:rPr>
          <w:rFonts w:ascii="Times New Roman"/>
          <w:b w:val="false"/>
          <w:i w:val="false"/>
          <w:color w:val="000000"/>
          <w:sz w:val="28"/>
        </w:rPr>
        <w:t>
      42) постановления об истребовании сведений о доходах, а также дебиторской задолженности индивидуального предпринимателя, юридического лица, являющегося должником согласно приложению 41-1 к настоящему приказу;</w:t>
      </w:r>
    </w:p>
    <w:bookmarkEnd w:id="6"/>
    <w:bookmarkStart w:name="z14" w:id="7"/>
    <w:p>
      <w:pPr>
        <w:spacing w:after="0"/>
        <w:ind w:left="0"/>
        <w:jc w:val="both"/>
      </w:pPr>
      <w:r>
        <w:rPr>
          <w:rFonts w:ascii="Times New Roman"/>
          <w:b w:val="false"/>
          <w:i w:val="false"/>
          <w:color w:val="000000"/>
          <w:sz w:val="28"/>
        </w:rPr>
        <w:t>
      43) постановления об истребовании сведений о доходах должника операторами интернет-платформ и (или) мобильных приложений платформенной занятости, а также организаторами игорного бизнеса (букмекерскими конторами) согласно приложению 41-2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к Типовым формам постановлений частных судебных исполнителей, утвержденных указанным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к настоящему приказу;</w:t>
      </w:r>
    </w:p>
    <w:bookmarkStart w:name="z16" w:id="8"/>
    <w:p>
      <w:pPr>
        <w:spacing w:after="0"/>
        <w:ind w:left="0"/>
        <w:jc w:val="both"/>
      </w:pPr>
      <w:r>
        <w:rPr>
          <w:rFonts w:ascii="Times New Roman"/>
          <w:b w:val="false"/>
          <w:i w:val="false"/>
          <w:color w:val="000000"/>
          <w:sz w:val="28"/>
        </w:rPr>
        <w:t xml:space="preserve">
      дополнить приложениями 41-1 и 41-2 согласно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настоящему приказу.</w:t>
      </w:r>
    </w:p>
    <w:bookmarkEnd w:id="8"/>
    <w:bookmarkStart w:name="z17" w:id="9"/>
    <w:p>
      <w:pPr>
        <w:spacing w:after="0"/>
        <w:ind w:left="0"/>
        <w:jc w:val="both"/>
      </w:pPr>
      <w:r>
        <w:rPr>
          <w:rFonts w:ascii="Times New Roman"/>
          <w:b w:val="false"/>
          <w:i w:val="false"/>
          <w:color w:val="000000"/>
          <w:sz w:val="28"/>
        </w:rPr>
        <w:t>
      2. Комитету принудительного исполнения Министерства юстиции Республики Казахстан обеспечить:</w:t>
      </w:r>
    </w:p>
    <w:bookmarkEnd w:id="9"/>
    <w:bookmarkStart w:name="z18" w:id="10"/>
    <w:p>
      <w:pPr>
        <w:spacing w:after="0"/>
        <w:ind w:left="0"/>
        <w:jc w:val="both"/>
      </w:pPr>
      <w:r>
        <w:rPr>
          <w:rFonts w:ascii="Times New Roman"/>
          <w:b w:val="false"/>
          <w:i w:val="false"/>
          <w:color w:val="000000"/>
          <w:sz w:val="28"/>
        </w:rPr>
        <w:t>
      1) государственную регистрацию настоящего приказа;</w:t>
      </w:r>
    </w:p>
    <w:bookmarkEnd w:id="10"/>
    <w:bookmarkStart w:name="z19"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End w:id="11"/>
    <w:bookmarkStart w:name="z20"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2"/>
    <w:bookmarkStart w:name="z21" w:id="13"/>
    <w:p>
      <w:pPr>
        <w:spacing w:after="0"/>
        <w:ind w:left="0"/>
        <w:jc w:val="both"/>
      </w:pPr>
      <w:r>
        <w:rPr>
          <w:rFonts w:ascii="Times New Roman"/>
          <w:b w:val="false"/>
          <w:i w:val="false"/>
          <w:color w:val="000000"/>
          <w:sz w:val="28"/>
        </w:rPr>
        <w:t>
      4. Настоящий приказ вводится в действие с 25 августа 2026 года и подлежит официальному опубликованию.</w:t>
      </w:r>
    </w:p>
    <w:bookmarkEnd w:id="13"/>
    <w:bookmarkStart w:name="z22" w:id="14"/>
    <w:p>
      <w:pPr>
        <w:spacing w:after="0"/>
        <w:ind w:left="0"/>
        <w:jc w:val="both"/>
      </w:pPr>
      <w:r>
        <w:rPr>
          <w:rFonts w:ascii="Times New Roman"/>
          <w:b w:val="false"/>
          <w:i w:val="false"/>
          <w:color w:val="000000"/>
          <w:sz w:val="28"/>
        </w:rPr>
        <w:t xml:space="preserve">
      Установить, что с 8 сентября 2026 года </w:t>
      </w:r>
      <w:r>
        <w:rPr>
          <w:rFonts w:ascii="Times New Roman"/>
          <w:b w:val="false"/>
          <w:i w:val="false"/>
          <w:color w:val="000000"/>
          <w:sz w:val="28"/>
        </w:rPr>
        <w:t>приложения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Типовым формам постановлений частных судебных исполнителей действуют согласно </w:t>
      </w:r>
      <w:r>
        <w:rPr>
          <w:rFonts w:ascii="Times New Roman"/>
          <w:b w:val="false"/>
          <w:i w:val="false"/>
          <w:color w:val="000000"/>
          <w:sz w:val="28"/>
        </w:rPr>
        <w:t>приложениям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 настоящему приказу.</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2026 года</w:t>
            </w:r>
            <w:r>
              <w:br/>
            </w:r>
            <w:r>
              <w:rPr>
                <w:rFonts w:ascii="Times New Roman"/>
                <w:b w:val="false"/>
                <w:i w:val="false"/>
                <w:color w:val="000000"/>
                <w:sz w:val="20"/>
              </w:rPr>
              <w:t>№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w:t>
            </w:r>
            <w:r>
              <w:br/>
            </w:r>
            <w:r>
              <w:rPr>
                <w:rFonts w:ascii="Times New Roman"/>
                <w:b w:val="false"/>
                <w:i w:val="false"/>
                <w:color w:val="000000"/>
                <w:sz w:val="20"/>
              </w:rPr>
              <w:t>№ 148</w:t>
            </w:r>
            <w:r>
              <w:br/>
            </w:r>
            <w:r>
              <w:rPr>
                <w:rFonts w:ascii="Times New Roman"/>
                <w:b w:val="false"/>
                <w:i w:val="false"/>
                <w:color w:val="000000"/>
                <w:sz w:val="20"/>
              </w:rPr>
              <w:t>Типовая форма</w:t>
            </w:r>
          </w:p>
        </w:tc>
      </w:tr>
    </w:tbl>
    <w:bookmarkStart w:name="z35" w:id="15"/>
    <w:p>
      <w:pPr>
        <w:spacing w:after="0"/>
        <w:ind w:left="0"/>
        <w:jc w:val="left"/>
      </w:pPr>
      <w:r>
        <w:rPr>
          <w:rFonts w:ascii="Times New Roman"/>
          <w:b/>
          <w:i w:val="false"/>
          <w:color w:val="000000"/>
        </w:rPr>
        <w:t xml:space="preserve"> Постановление о возбуждении исполнительного производства</w:t>
      </w:r>
    </w:p>
    <w:bookmarkEnd w:id="1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36" w:id="16"/>
    <w:p>
      <w:pPr>
        <w:spacing w:after="0"/>
        <w:ind w:left="0"/>
        <w:jc w:val="both"/>
      </w:pPr>
      <w:r>
        <w:rPr>
          <w:rFonts w:ascii="Times New Roman"/>
          <w:b w:val="false"/>
          <w:i w:val="false"/>
          <w:color w:val="000000"/>
          <w:sz w:val="28"/>
        </w:rPr>
        <w:t xml:space="preserve">
      Частный судебный исполнитель _________________________________________________________ (фамилия, инициалы частного судебного исполнителя, адрес и его исполнительный округ) рассмотрев ______________________________ №________ от "____"__________ 20___года (указывается наименование исполнительного документа номер и дата исполнительного документа) о __________________________________________________ (указываются требование исполнительного документа, данные взыскателя и должника (полное наименование юридического лица, для физического лица - фамилия, имя, отчество (при его наличии), их идентификационные номера) поступившего из _________________________________________________ (указывается наименование суда либо органа, которым выдан исполнительный документ) </w:t>
      </w:r>
    </w:p>
    <w:bookmarkEnd w:id="16"/>
    <w:p>
      <w:pPr>
        <w:spacing w:after="0"/>
        <w:ind w:left="0"/>
        <w:jc w:val="both"/>
      </w:pPr>
      <w:r>
        <w:rPr>
          <w:rFonts w:ascii="Times New Roman"/>
          <w:b w:val="false"/>
          <w:i w:val="false"/>
          <w:color w:val="000000"/>
          <w:sz w:val="28"/>
        </w:rPr>
        <w:t>
      "____" ______________________ 20__ года (указывается дата поступления исполнительного документа к частному судебному исполнителю)</w:t>
      </w:r>
    </w:p>
    <w:bookmarkStart w:name="z37" w:id="17"/>
    <w:p>
      <w:pPr>
        <w:spacing w:after="0"/>
        <w:ind w:left="0"/>
        <w:jc w:val="left"/>
      </w:pPr>
      <w:r>
        <w:rPr>
          <w:rFonts w:ascii="Times New Roman"/>
          <w:b/>
          <w:i w:val="false"/>
          <w:color w:val="000000"/>
        </w:rPr>
        <w:t xml:space="preserve"> УСТАНОВИЛ:</w:t>
      </w:r>
    </w:p>
    <w:bookmarkEnd w:id="17"/>
    <w:bookmarkStart w:name="z38" w:id="18"/>
    <w:p>
      <w:pPr>
        <w:spacing w:after="0"/>
        <w:ind w:left="0"/>
        <w:jc w:val="both"/>
      </w:pPr>
      <w:r>
        <w:rPr>
          <w:rFonts w:ascii="Times New Roman"/>
          <w:b w:val="false"/>
          <w:i w:val="false"/>
          <w:color w:val="000000"/>
          <w:sz w:val="28"/>
        </w:rPr>
        <w:t>
      Исполнительный документ соответствует установленным законом требованиям, предъявляемым к исполнительным документам.</w:t>
      </w:r>
    </w:p>
    <w:bookmarkEnd w:id="18"/>
    <w:bookmarkStart w:name="z39" w:id="19"/>
    <w:p>
      <w:pPr>
        <w:spacing w:after="0"/>
        <w:ind w:left="0"/>
        <w:jc w:val="both"/>
      </w:pPr>
      <w:r>
        <w:rPr>
          <w:rFonts w:ascii="Times New Roman"/>
          <w:b w:val="false"/>
          <w:i w:val="false"/>
          <w:color w:val="000000"/>
          <w:sz w:val="28"/>
        </w:rPr>
        <w:t>
      Срок предъявления исполнительного документа не истек.</w:t>
      </w:r>
    </w:p>
    <w:bookmarkEnd w:id="19"/>
    <w:bookmarkStart w:name="z40" w:id="2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4</w:t>
      </w:r>
      <w:r>
        <w:rPr>
          <w:rFonts w:ascii="Times New Roman"/>
          <w:b w:val="false"/>
          <w:i w:val="false"/>
          <w:color w:val="000000"/>
          <w:sz w:val="28"/>
        </w:rPr>
        <w:t xml:space="preserve"> статьи 37,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20"/>
    <w:bookmarkStart w:name="z41" w:id="21"/>
    <w:p>
      <w:pPr>
        <w:spacing w:after="0"/>
        <w:ind w:left="0"/>
        <w:jc w:val="left"/>
      </w:pPr>
      <w:r>
        <w:rPr>
          <w:rFonts w:ascii="Times New Roman"/>
          <w:b/>
          <w:i w:val="false"/>
          <w:color w:val="000000"/>
        </w:rPr>
        <w:t xml:space="preserve"> ПОСТАНОВИЛ:</w:t>
      </w:r>
    </w:p>
    <w:bookmarkEnd w:id="21"/>
    <w:bookmarkStart w:name="z42" w:id="22"/>
    <w:p>
      <w:pPr>
        <w:spacing w:after="0"/>
        <w:ind w:left="0"/>
        <w:jc w:val="both"/>
      </w:pPr>
      <w:r>
        <w:rPr>
          <w:rFonts w:ascii="Times New Roman"/>
          <w:b w:val="false"/>
          <w:i w:val="false"/>
          <w:color w:val="000000"/>
          <w:sz w:val="28"/>
        </w:rPr>
        <w:t>
       1. Возбудить исполнительное производство.</w:t>
      </w:r>
    </w:p>
    <w:bookmarkEnd w:id="22"/>
    <w:bookmarkStart w:name="z43" w:id="23"/>
    <w:p>
      <w:pPr>
        <w:spacing w:after="0"/>
        <w:ind w:left="0"/>
        <w:jc w:val="both"/>
      </w:pPr>
      <w:r>
        <w:rPr>
          <w:rFonts w:ascii="Times New Roman"/>
          <w:b w:val="false"/>
          <w:i w:val="false"/>
          <w:color w:val="000000"/>
          <w:sz w:val="28"/>
        </w:rPr>
        <w:t>
       2. Исполнительному производству присвоить № ________.</w:t>
      </w:r>
    </w:p>
    <w:bookmarkEnd w:id="23"/>
    <w:bookmarkStart w:name="z44" w:id="24"/>
    <w:p>
      <w:pPr>
        <w:spacing w:after="0"/>
        <w:ind w:left="0"/>
        <w:jc w:val="both"/>
      </w:pPr>
      <w:r>
        <w:rPr>
          <w:rFonts w:ascii="Times New Roman"/>
          <w:b w:val="false"/>
          <w:i w:val="false"/>
          <w:color w:val="000000"/>
          <w:sz w:val="28"/>
        </w:rPr>
        <w:t>
      3. Предупредить __________________________________________________ (фамилия, имя и отчество (при его наличии) физического лица или руководителя юридического лица, являющегося должником) об административной и уголовной ответственности за неисполнение исполнительного документа путем направления уведомления.</w:t>
      </w:r>
    </w:p>
    <w:bookmarkEnd w:id="24"/>
    <w:bookmarkStart w:name="z45" w:id="25"/>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5"/>
    <w:bookmarkStart w:name="z46" w:id="2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26"/>
    <w:bookmarkStart w:name="z47" w:id="2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7"/>
    <w:bookmarkStart w:name="z48" w:id="2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28"/>
    <w:bookmarkStart w:name="z49" w:id="29"/>
    <w:p>
      <w:pPr>
        <w:spacing w:after="0"/>
        <w:ind w:left="0"/>
        <w:jc w:val="both"/>
      </w:pPr>
      <w:r>
        <w:rPr>
          <w:rFonts w:ascii="Times New Roman"/>
          <w:b w:val="false"/>
          <w:i w:val="false"/>
          <w:color w:val="000000"/>
          <w:sz w:val="28"/>
        </w:rPr>
        <w:t>
       Частный судебный исполнитель ____________________________________</w:t>
      </w:r>
    </w:p>
    <w:bookmarkEnd w:id="29"/>
    <w:bookmarkStart w:name="z50" w:id="30"/>
    <w:p>
      <w:pPr>
        <w:spacing w:after="0"/>
        <w:ind w:left="0"/>
        <w:jc w:val="both"/>
      </w:pPr>
      <w:r>
        <w:rPr>
          <w:rFonts w:ascii="Times New Roman"/>
          <w:b w:val="false"/>
          <w:i w:val="false"/>
          <w:color w:val="000000"/>
          <w:sz w:val="28"/>
        </w:rPr>
        <w:t>
      Место печати (подпись, фамилия, инициалы)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8" w:id="31"/>
    <w:p>
      <w:pPr>
        <w:spacing w:after="0"/>
        <w:ind w:left="0"/>
        <w:jc w:val="left"/>
      </w:pPr>
      <w:r>
        <w:rPr>
          <w:rFonts w:ascii="Times New Roman"/>
          <w:b/>
          <w:i w:val="false"/>
          <w:color w:val="000000"/>
        </w:rPr>
        <w:t xml:space="preserve"> Постановление об отказе в возбуждении исполнительного производства</w:t>
      </w:r>
    </w:p>
    <w:bookmarkEnd w:id="3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59" w:id="32"/>
    <w:p>
      <w:pPr>
        <w:spacing w:after="0"/>
        <w:ind w:left="0"/>
        <w:jc w:val="both"/>
      </w:pPr>
      <w:r>
        <w:rPr>
          <w:rFonts w:ascii="Times New Roman"/>
          <w:b w:val="false"/>
          <w:i w:val="false"/>
          <w:color w:val="000000"/>
          <w:sz w:val="28"/>
        </w:rPr>
        <w:t>
      Частный судебный исполнитель ______________________________________________________ (фамилия, инициалы частного судебного исполнителя, адрес и его исполнительный округ) рассмотрев</w:t>
      </w:r>
    </w:p>
    <w:bookmarkEnd w:id="32"/>
    <w:bookmarkStart w:name="z60" w:id="33"/>
    <w:p>
      <w:pPr>
        <w:spacing w:after="0"/>
        <w:ind w:left="0"/>
        <w:jc w:val="both"/>
      </w:pPr>
      <w:r>
        <w:rPr>
          <w:rFonts w:ascii="Times New Roman"/>
          <w:b w:val="false"/>
          <w:i w:val="false"/>
          <w:color w:val="000000"/>
          <w:sz w:val="28"/>
        </w:rPr>
        <w:t>
      __________________________________ №________ от "____" _____ 20___года (указывается наименование исполнительного документа номер и дата исполнительного документа) о __________________________________________________________ __________________________________________________________ (указываются требование исполнительного документа, данные взыскателя и должника (полное наименование юридического лица, для физического лица - фамилия, имя, отчество (при его наличии), их идентификационные номера) поступившего из _______________________________________ ________________________ ___________________________________ (указывается наименование суда либо органа, которым выдан исполнительный документ) "____" ______________________ 20__ года (указывается дата поступления исполнительного документа к частному судебному исполнителю)</w:t>
      </w:r>
    </w:p>
    <w:bookmarkEnd w:id="33"/>
    <w:bookmarkStart w:name="z61" w:id="34"/>
    <w:p>
      <w:pPr>
        <w:spacing w:after="0"/>
        <w:ind w:left="0"/>
        <w:jc w:val="left"/>
      </w:pPr>
      <w:r>
        <w:rPr>
          <w:rFonts w:ascii="Times New Roman"/>
          <w:b/>
          <w:i w:val="false"/>
          <w:color w:val="000000"/>
        </w:rPr>
        <w:t xml:space="preserve"> УСТАНОВИЛ:</w:t>
      </w:r>
    </w:p>
    <w:bookmarkEnd w:id="34"/>
    <w:bookmarkStart w:name="z62" w:id="35"/>
    <w:p>
      <w:pPr>
        <w:spacing w:after="0"/>
        <w:ind w:left="0"/>
        <w:jc w:val="both"/>
      </w:pPr>
      <w:r>
        <w:rPr>
          <w:rFonts w:ascii="Times New Roman"/>
          <w:b w:val="false"/>
          <w:i w:val="false"/>
          <w:color w:val="000000"/>
          <w:sz w:val="28"/>
        </w:rPr>
        <w:t>
      __________________________________________________________________________</w:t>
      </w:r>
    </w:p>
    <w:bookmarkEnd w:id="35"/>
    <w:bookmarkStart w:name="z63" w:id="36"/>
    <w:p>
      <w:pPr>
        <w:spacing w:after="0"/>
        <w:ind w:left="0"/>
        <w:jc w:val="both"/>
      </w:pPr>
      <w:r>
        <w:rPr>
          <w:rFonts w:ascii="Times New Roman"/>
          <w:b w:val="false"/>
          <w:i w:val="false"/>
          <w:color w:val="000000"/>
          <w:sz w:val="28"/>
        </w:rPr>
        <w:t xml:space="preserve">
       (указываются основания отказа в возбуждении исполнительного производства,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36"/>
    <w:bookmarkStart w:name="z64" w:id="3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w:t>
      </w:r>
      <w:r>
        <w:rPr>
          <w:rFonts w:ascii="Times New Roman"/>
          <w:b w:val="false"/>
          <w:i w:val="false"/>
          <w:color w:val="000000"/>
          <w:sz w:val="28"/>
        </w:rPr>
        <w:t>пункта 1</w:t>
      </w:r>
      <w:r>
        <w:rPr>
          <w:rFonts w:ascii="Times New Roman"/>
          <w:b w:val="false"/>
          <w:i w:val="false"/>
          <w:color w:val="000000"/>
          <w:sz w:val="28"/>
        </w:rPr>
        <w:t xml:space="preserve"> статьи 38, </w:t>
      </w:r>
      <w:r>
        <w:rPr>
          <w:rFonts w:ascii="Times New Roman"/>
          <w:b w:val="false"/>
          <w:i w:val="false"/>
          <w:color w:val="000000"/>
          <w:sz w:val="28"/>
        </w:rPr>
        <w:t>статьей 126</w:t>
      </w:r>
      <w:r>
        <w:rPr>
          <w:rFonts w:ascii="Times New Roman"/>
          <w:b w:val="false"/>
          <w:i w:val="false"/>
          <w:color w:val="000000"/>
          <w:sz w:val="28"/>
        </w:rPr>
        <w:t xml:space="preserve"> Закона, </w:t>
      </w:r>
    </w:p>
    <w:bookmarkEnd w:id="37"/>
    <w:bookmarkStart w:name="z65" w:id="38"/>
    <w:p>
      <w:pPr>
        <w:spacing w:after="0"/>
        <w:ind w:left="0"/>
        <w:jc w:val="left"/>
      </w:pPr>
      <w:r>
        <w:rPr>
          <w:rFonts w:ascii="Times New Roman"/>
          <w:b/>
          <w:i w:val="false"/>
          <w:color w:val="000000"/>
        </w:rPr>
        <w:t xml:space="preserve"> ПОСТАНОВИЛ:</w:t>
      </w:r>
    </w:p>
    <w:bookmarkEnd w:id="38"/>
    <w:bookmarkStart w:name="z66" w:id="39"/>
    <w:p>
      <w:pPr>
        <w:spacing w:after="0"/>
        <w:ind w:left="0"/>
        <w:jc w:val="both"/>
      </w:pPr>
      <w:r>
        <w:rPr>
          <w:rFonts w:ascii="Times New Roman"/>
          <w:b w:val="false"/>
          <w:i w:val="false"/>
          <w:color w:val="000000"/>
          <w:sz w:val="28"/>
        </w:rPr>
        <w:t>
      1. Отказать в возбуждении исполнительного производства.</w:t>
      </w:r>
    </w:p>
    <w:bookmarkEnd w:id="39"/>
    <w:bookmarkStart w:name="z67" w:id="40"/>
    <w:p>
      <w:pPr>
        <w:spacing w:after="0"/>
        <w:ind w:left="0"/>
        <w:jc w:val="both"/>
      </w:pPr>
      <w:r>
        <w:rPr>
          <w:rFonts w:ascii="Times New Roman"/>
          <w:b w:val="false"/>
          <w:i w:val="false"/>
          <w:color w:val="000000"/>
          <w:sz w:val="28"/>
        </w:rPr>
        <w:t>
      2. Копию постановления с приложением всех поступивших документов направить в ___________________________________________________________________ (фамилия, имя и отчество (при его наличии) физического лица, наименование юридического лица, которому возвращается исполнительный документ, их адреса)</w:t>
      </w:r>
    </w:p>
    <w:bookmarkEnd w:id="40"/>
    <w:bookmarkStart w:name="z68" w:id="41"/>
    <w:p>
      <w:pPr>
        <w:spacing w:after="0"/>
        <w:ind w:left="0"/>
        <w:jc w:val="both"/>
      </w:pPr>
      <w:r>
        <w:rPr>
          <w:rFonts w:ascii="Times New Roman"/>
          <w:b w:val="false"/>
          <w:i w:val="false"/>
          <w:color w:val="000000"/>
          <w:sz w:val="28"/>
        </w:rPr>
        <w:t>
      3. Разъяснить, что устранение обстоятельств, предусмотренных подпунктами 1), 2), 3), 4), 6), 7), 8), 9), 10), 11) и 13) пункта 1 статьи Закона, не препятствует повторному направлению (предъявлению) исполнительного документа судебному исполнителю в порядке, установленном Законом</w:t>
      </w:r>
    </w:p>
    <w:bookmarkEnd w:id="41"/>
    <w:bookmarkStart w:name="z69" w:id="42"/>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42"/>
    <w:bookmarkStart w:name="z70" w:id="4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3"/>
    <w:bookmarkStart w:name="z71" w:id="44"/>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4"/>
    <w:bookmarkStart w:name="z72" w:id="45"/>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45"/>
    <w:bookmarkStart w:name="z73" w:id="46"/>
    <w:p>
      <w:pPr>
        <w:spacing w:after="0"/>
        <w:ind w:left="0"/>
        <w:jc w:val="both"/>
      </w:pPr>
      <w:r>
        <w:rPr>
          <w:rFonts w:ascii="Times New Roman"/>
          <w:b w:val="false"/>
          <w:i w:val="false"/>
          <w:color w:val="000000"/>
          <w:sz w:val="28"/>
        </w:rPr>
        <w:t>
      Место печати (подпись, фамилия, инициалы)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0" w:id="47"/>
    <w:p>
      <w:pPr>
        <w:spacing w:after="0"/>
        <w:ind w:left="0"/>
        <w:jc w:val="left"/>
      </w:pPr>
      <w:r>
        <w:rPr>
          <w:rFonts w:ascii="Times New Roman"/>
          <w:b/>
          <w:i w:val="false"/>
          <w:color w:val="000000"/>
        </w:rPr>
        <w:t xml:space="preserve"> Постановление о внесении изменений в ранее вынесенное постановление</w:t>
      </w:r>
    </w:p>
    <w:bookmarkEnd w:id="4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81" w:id="48"/>
    <w:p>
      <w:pPr>
        <w:spacing w:after="0"/>
        <w:ind w:left="0"/>
        <w:jc w:val="both"/>
      </w:pPr>
      <w:r>
        <w:rPr>
          <w:rFonts w:ascii="Times New Roman"/>
          <w:b w:val="false"/>
          <w:i w:val="false"/>
          <w:color w:val="000000"/>
          <w:sz w:val="28"/>
        </w:rPr>
        <w:t>
      Частный судебный исполнитель ______________________________________________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 ______________________________________________________________________,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 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48"/>
    <w:bookmarkStart w:name="z82" w:id="49"/>
    <w:p>
      <w:pPr>
        <w:spacing w:after="0"/>
        <w:ind w:left="0"/>
        <w:jc w:val="left"/>
      </w:pPr>
      <w:r>
        <w:rPr>
          <w:rFonts w:ascii="Times New Roman"/>
          <w:b/>
          <w:i w:val="false"/>
          <w:color w:val="000000"/>
        </w:rPr>
        <w:t xml:space="preserve"> УСТАНОВИЛ:</w:t>
      </w:r>
    </w:p>
    <w:bookmarkEnd w:id="49"/>
    <w:bookmarkStart w:name="z83" w:id="50"/>
    <w:p>
      <w:pPr>
        <w:spacing w:after="0"/>
        <w:ind w:left="0"/>
        <w:jc w:val="both"/>
      </w:pPr>
      <w:r>
        <w:rPr>
          <w:rFonts w:ascii="Times New Roman"/>
          <w:b w:val="false"/>
          <w:i w:val="false"/>
          <w:color w:val="000000"/>
          <w:sz w:val="28"/>
        </w:rPr>
        <w:t>
      __________________________________________________________________________</w:t>
      </w:r>
    </w:p>
    <w:bookmarkEnd w:id="50"/>
    <w:bookmarkStart w:name="z84" w:id="51"/>
    <w:p>
      <w:pPr>
        <w:spacing w:after="0"/>
        <w:ind w:left="0"/>
        <w:jc w:val="both"/>
      </w:pPr>
      <w:r>
        <w:rPr>
          <w:rFonts w:ascii="Times New Roman"/>
          <w:b w:val="false"/>
          <w:i w:val="false"/>
          <w:color w:val="000000"/>
          <w:sz w:val="28"/>
        </w:rPr>
        <w:t xml:space="preserve">
      (основания для внесения изменений в постановление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51"/>
    <w:bookmarkStart w:name="z85" w:id="5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10,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52"/>
    <w:bookmarkStart w:name="z86" w:id="53"/>
    <w:p>
      <w:pPr>
        <w:spacing w:after="0"/>
        <w:ind w:left="0"/>
        <w:jc w:val="left"/>
      </w:pPr>
      <w:r>
        <w:rPr>
          <w:rFonts w:ascii="Times New Roman"/>
          <w:b/>
          <w:i w:val="false"/>
          <w:color w:val="000000"/>
        </w:rPr>
        <w:t xml:space="preserve"> ПОСТАНОВИЛ:</w:t>
      </w:r>
    </w:p>
    <w:bookmarkEnd w:id="53"/>
    <w:bookmarkStart w:name="z87" w:id="54"/>
    <w:p>
      <w:pPr>
        <w:spacing w:after="0"/>
        <w:ind w:left="0"/>
        <w:jc w:val="both"/>
      </w:pPr>
      <w:r>
        <w:rPr>
          <w:rFonts w:ascii="Times New Roman"/>
          <w:b w:val="false"/>
          <w:i w:val="false"/>
          <w:color w:val="000000"/>
          <w:sz w:val="28"/>
        </w:rPr>
        <w:t>
      1. В постановление от "___"_______20__года об "_____________________________________" (наименование постановления) внести следующие изменения: ________________________________________________________________________________</w:t>
      </w:r>
    </w:p>
    <w:bookmarkEnd w:id="54"/>
    <w:bookmarkStart w:name="z88" w:id="55"/>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5"/>
    <w:bookmarkStart w:name="z89" w:id="56"/>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56"/>
    <w:bookmarkStart w:name="z90" w:id="5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7"/>
    <w:bookmarkStart w:name="z91" w:id="5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8"/>
    <w:bookmarkStart w:name="z92" w:id="59"/>
    <w:p>
      <w:pPr>
        <w:spacing w:after="0"/>
        <w:ind w:left="0"/>
        <w:jc w:val="both"/>
      </w:pPr>
      <w:r>
        <w:rPr>
          <w:rFonts w:ascii="Times New Roman"/>
          <w:b w:val="false"/>
          <w:i w:val="false"/>
          <w:color w:val="000000"/>
          <w:sz w:val="28"/>
        </w:rPr>
        <w:t>
      Частный судебный исполнитель __________________________________________</w:t>
      </w:r>
    </w:p>
    <w:bookmarkEnd w:id="59"/>
    <w:bookmarkStart w:name="z93" w:id="60"/>
    <w:p>
      <w:pPr>
        <w:spacing w:after="0"/>
        <w:ind w:left="0"/>
        <w:jc w:val="both"/>
      </w:pPr>
      <w:r>
        <w:rPr>
          <w:rFonts w:ascii="Times New Roman"/>
          <w:b w:val="false"/>
          <w:i w:val="false"/>
          <w:color w:val="000000"/>
          <w:sz w:val="28"/>
        </w:rPr>
        <w:t>
      Место печати (подпись, фамилия, инициалы)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00" w:id="61"/>
    <w:p>
      <w:pPr>
        <w:spacing w:after="0"/>
        <w:ind w:left="0"/>
        <w:jc w:val="left"/>
      </w:pPr>
      <w:r>
        <w:rPr>
          <w:rFonts w:ascii="Times New Roman"/>
          <w:b/>
          <w:i w:val="false"/>
          <w:color w:val="000000"/>
        </w:rPr>
        <w:t xml:space="preserve"> Постановление об отмене постановления частного судебного исполнителя</w:t>
      </w:r>
    </w:p>
    <w:bookmarkEnd w:id="6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101" w:id="62"/>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 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 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62"/>
    <w:bookmarkStart w:name="z102" w:id="63"/>
    <w:p>
      <w:pPr>
        <w:spacing w:after="0"/>
        <w:ind w:left="0"/>
        <w:jc w:val="left"/>
      </w:pPr>
      <w:r>
        <w:rPr>
          <w:rFonts w:ascii="Times New Roman"/>
          <w:b/>
          <w:i w:val="false"/>
          <w:color w:val="000000"/>
        </w:rPr>
        <w:t xml:space="preserve"> УСТАНОВИЛ:</w:t>
      </w:r>
    </w:p>
    <w:bookmarkEnd w:id="63"/>
    <w:bookmarkStart w:name="z103" w:id="64"/>
    <w:p>
      <w:pPr>
        <w:spacing w:after="0"/>
        <w:ind w:left="0"/>
        <w:jc w:val="both"/>
      </w:pPr>
      <w:r>
        <w:rPr>
          <w:rFonts w:ascii="Times New Roman"/>
          <w:b w:val="false"/>
          <w:i w:val="false"/>
          <w:color w:val="000000"/>
          <w:sz w:val="28"/>
        </w:rPr>
        <w:t xml:space="preserve">
      ___________________________________________________________ (указываются основания для отмены постановления частного судебного исполнителя,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64"/>
    <w:bookmarkStart w:name="z104" w:id="6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4</w:t>
      </w:r>
      <w:r>
        <w:rPr>
          <w:rFonts w:ascii="Times New Roman"/>
          <w:b w:val="false"/>
          <w:i w:val="false"/>
          <w:color w:val="000000"/>
          <w:sz w:val="28"/>
        </w:rPr>
        <w:t xml:space="preserve"> статьи 10,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65"/>
    <w:bookmarkStart w:name="z105" w:id="66"/>
    <w:p>
      <w:pPr>
        <w:spacing w:after="0"/>
        <w:ind w:left="0"/>
        <w:jc w:val="left"/>
      </w:pPr>
      <w:r>
        <w:rPr>
          <w:rFonts w:ascii="Times New Roman"/>
          <w:b/>
          <w:i w:val="false"/>
          <w:color w:val="000000"/>
        </w:rPr>
        <w:t xml:space="preserve"> ПОСТАНОВИЛ:</w:t>
      </w:r>
    </w:p>
    <w:bookmarkEnd w:id="66"/>
    <w:bookmarkStart w:name="z106" w:id="67"/>
    <w:p>
      <w:pPr>
        <w:spacing w:after="0"/>
        <w:ind w:left="0"/>
        <w:jc w:val="both"/>
      </w:pPr>
      <w:r>
        <w:rPr>
          <w:rFonts w:ascii="Times New Roman"/>
          <w:b w:val="false"/>
          <w:i w:val="false"/>
          <w:color w:val="000000"/>
          <w:sz w:val="28"/>
        </w:rPr>
        <w:t>
      1. Отменить постановление от "___" ______ 20__ года о ___________________________________________________________ (наименование отменяемого постановления).</w:t>
      </w:r>
    </w:p>
    <w:bookmarkEnd w:id="67"/>
    <w:bookmarkStart w:name="z107" w:id="68"/>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8"/>
    <w:bookmarkStart w:name="z108" w:id="69"/>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69"/>
    <w:bookmarkStart w:name="z109" w:id="7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70"/>
    <w:bookmarkStart w:name="z110" w:id="7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71"/>
    <w:bookmarkStart w:name="z111" w:id="72"/>
    <w:p>
      <w:pPr>
        <w:spacing w:after="0"/>
        <w:ind w:left="0"/>
        <w:jc w:val="both"/>
      </w:pPr>
      <w:r>
        <w:rPr>
          <w:rFonts w:ascii="Times New Roman"/>
          <w:b w:val="false"/>
          <w:i w:val="false"/>
          <w:color w:val="000000"/>
          <w:sz w:val="28"/>
        </w:rPr>
        <w:t xml:space="preserve">
      Частный судебный исполнитель ______________________________________ </w:t>
      </w:r>
    </w:p>
    <w:bookmarkEnd w:id="72"/>
    <w:bookmarkStart w:name="z112" w:id="73"/>
    <w:p>
      <w:pPr>
        <w:spacing w:after="0"/>
        <w:ind w:left="0"/>
        <w:jc w:val="both"/>
      </w:pPr>
      <w:r>
        <w:rPr>
          <w:rFonts w:ascii="Times New Roman"/>
          <w:b w:val="false"/>
          <w:i w:val="false"/>
          <w:color w:val="000000"/>
          <w:sz w:val="28"/>
        </w:rPr>
        <w:t>
      Место печати (подпись, фамилия, инициалы)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19" w:id="74"/>
    <w:p>
      <w:pPr>
        <w:spacing w:after="0"/>
        <w:ind w:left="0"/>
        <w:jc w:val="left"/>
      </w:pPr>
      <w:r>
        <w:rPr>
          <w:rFonts w:ascii="Times New Roman"/>
          <w:b/>
          <w:i w:val="false"/>
          <w:color w:val="000000"/>
        </w:rPr>
        <w:t xml:space="preserve"> Постановление об участии переводчика в исполнительном производстве</w:t>
      </w:r>
    </w:p>
    <w:bookmarkEnd w:id="7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120" w:id="75"/>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 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75"/>
    <w:bookmarkStart w:name="z121" w:id="76"/>
    <w:p>
      <w:pPr>
        <w:spacing w:after="0"/>
        <w:ind w:left="0"/>
        <w:jc w:val="left"/>
      </w:pPr>
      <w:r>
        <w:rPr>
          <w:rFonts w:ascii="Times New Roman"/>
          <w:b/>
          <w:i w:val="false"/>
          <w:color w:val="000000"/>
        </w:rPr>
        <w:t xml:space="preserve"> УСТАНОВИЛ:</w:t>
      </w:r>
    </w:p>
    <w:bookmarkEnd w:id="76"/>
    <w:bookmarkStart w:name="z122" w:id="77"/>
    <w:p>
      <w:pPr>
        <w:spacing w:after="0"/>
        <w:ind w:left="0"/>
        <w:jc w:val="both"/>
      </w:pPr>
      <w:r>
        <w:rPr>
          <w:rFonts w:ascii="Times New Roman"/>
          <w:b w:val="false"/>
          <w:i w:val="false"/>
          <w:color w:val="000000"/>
          <w:sz w:val="28"/>
        </w:rPr>
        <w:t xml:space="preserve">
      ___________________________________________________________ (указываются основания для участия переводчика,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77"/>
    <w:bookmarkStart w:name="z123" w:id="7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22</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78"/>
    <w:bookmarkStart w:name="z124" w:id="79"/>
    <w:p>
      <w:pPr>
        <w:spacing w:after="0"/>
        <w:ind w:left="0"/>
        <w:jc w:val="left"/>
      </w:pPr>
      <w:r>
        <w:rPr>
          <w:rFonts w:ascii="Times New Roman"/>
          <w:b/>
          <w:i w:val="false"/>
          <w:color w:val="000000"/>
        </w:rPr>
        <w:t xml:space="preserve"> ПОСТАНОВИЛ:</w:t>
      </w:r>
    </w:p>
    <w:bookmarkEnd w:id="79"/>
    <w:bookmarkStart w:name="z125" w:id="80"/>
    <w:p>
      <w:pPr>
        <w:spacing w:after="0"/>
        <w:ind w:left="0"/>
        <w:jc w:val="both"/>
      </w:pPr>
      <w:r>
        <w:rPr>
          <w:rFonts w:ascii="Times New Roman"/>
          <w:b w:val="false"/>
          <w:i w:val="false"/>
          <w:color w:val="000000"/>
          <w:sz w:val="28"/>
        </w:rPr>
        <w:t>
      1. Назначить переводчика ________________________________________ (фамилия, имя и отчество (при наличии) физического лица)</w:t>
      </w:r>
    </w:p>
    <w:bookmarkEnd w:id="80"/>
    <w:bookmarkStart w:name="z126" w:id="81"/>
    <w:p>
      <w:pPr>
        <w:spacing w:after="0"/>
        <w:ind w:left="0"/>
        <w:jc w:val="both"/>
      </w:pPr>
      <w:r>
        <w:rPr>
          <w:rFonts w:ascii="Times New Roman"/>
          <w:b w:val="false"/>
          <w:i w:val="false"/>
          <w:color w:val="000000"/>
          <w:sz w:val="28"/>
        </w:rPr>
        <w:t>
      2. Предупредить переводчика _____________________________________ (фамилия, имя и отчество (при наличии) об ответственности за заведомо неправильный перевод в соответствии с законами Республики Казахстан _______________________________________ (подпись переводчика, фамилия, имя и отчество (при наличии)</w:t>
      </w:r>
    </w:p>
    <w:bookmarkEnd w:id="81"/>
    <w:bookmarkStart w:name="z127" w:id="82"/>
    <w:p>
      <w:pPr>
        <w:spacing w:after="0"/>
        <w:ind w:left="0"/>
        <w:jc w:val="both"/>
      </w:pPr>
      <w:r>
        <w:rPr>
          <w:rFonts w:ascii="Times New Roman"/>
          <w:b w:val="false"/>
          <w:i w:val="false"/>
          <w:color w:val="000000"/>
          <w:sz w:val="28"/>
        </w:rPr>
        <w:t xml:space="preserve">
      3. Разъяснить переводчику, что согласно </w:t>
      </w:r>
      <w:r>
        <w:rPr>
          <w:rFonts w:ascii="Times New Roman"/>
          <w:b w:val="false"/>
          <w:i w:val="false"/>
          <w:color w:val="000000"/>
          <w:sz w:val="28"/>
        </w:rPr>
        <w:t>пункту 2</w:t>
      </w:r>
      <w:r>
        <w:rPr>
          <w:rFonts w:ascii="Times New Roman"/>
          <w:b w:val="false"/>
          <w:i w:val="false"/>
          <w:color w:val="000000"/>
          <w:sz w:val="28"/>
        </w:rPr>
        <w:t xml:space="preserve"> статьи 22 Закона переводчик имеет право на вознаграждение за свой труд.</w:t>
      </w:r>
    </w:p>
    <w:bookmarkEnd w:id="82"/>
    <w:bookmarkStart w:name="z128" w:id="83"/>
    <w:p>
      <w:pPr>
        <w:spacing w:after="0"/>
        <w:ind w:left="0"/>
        <w:jc w:val="both"/>
      </w:pPr>
      <w:r>
        <w:rPr>
          <w:rFonts w:ascii="Times New Roman"/>
          <w:b w:val="false"/>
          <w:i w:val="false"/>
          <w:color w:val="000000"/>
          <w:sz w:val="28"/>
        </w:rPr>
        <w:t>
      Выплаченное ему вознаграждение относится к расходам по совершению исполнительных действий.</w:t>
      </w:r>
    </w:p>
    <w:bookmarkEnd w:id="83"/>
    <w:bookmarkStart w:name="z129" w:id="84"/>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84"/>
    <w:bookmarkStart w:name="z130" w:id="85"/>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85"/>
    <w:bookmarkStart w:name="z131" w:id="8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86"/>
    <w:bookmarkStart w:name="z132" w:id="8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87"/>
    <w:bookmarkStart w:name="z133" w:id="88"/>
    <w:p>
      <w:pPr>
        <w:spacing w:after="0"/>
        <w:ind w:left="0"/>
        <w:jc w:val="both"/>
      </w:pPr>
      <w:r>
        <w:rPr>
          <w:rFonts w:ascii="Times New Roman"/>
          <w:b w:val="false"/>
          <w:i w:val="false"/>
          <w:color w:val="000000"/>
          <w:sz w:val="28"/>
        </w:rPr>
        <w:t>
      Частный судебный исполнитель _________________________________________</w:t>
      </w:r>
    </w:p>
    <w:bookmarkEnd w:id="88"/>
    <w:bookmarkStart w:name="z134" w:id="89"/>
    <w:p>
      <w:pPr>
        <w:spacing w:after="0"/>
        <w:ind w:left="0"/>
        <w:jc w:val="both"/>
      </w:pPr>
      <w:r>
        <w:rPr>
          <w:rFonts w:ascii="Times New Roman"/>
          <w:b w:val="false"/>
          <w:i w:val="false"/>
          <w:color w:val="000000"/>
          <w:sz w:val="28"/>
        </w:rPr>
        <w:t>
      Место печати (подпись, фамилия, инициалы)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41" w:id="90"/>
    <w:p>
      <w:pPr>
        <w:spacing w:after="0"/>
        <w:ind w:left="0"/>
        <w:jc w:val="left"/>
      </w:pPr>
      <w:r>
        <w:rPr>
          <w:rFonts w:ascii="Times New Roman"/>
          <w:b/>
          <w:i w:val="false"/>
          <w:color w:val="000000"/>
        </w:rPr>
        <w:t xml:space="preserve"> Постановление об участии специалиста в исполнительном производстве</w:t>
      </w:r>
    </w:p>
    <w:bookmarkEnd w:id="9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142" w:id="91"/>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91"/>
    <w:bookmarkStart w:name="z143" w:id="92"/>
    <w:p>
      <w:pPr>
        <w:spacing w:after="0"/>
        <w:ind w:left="0"/>
        <w:jc w:val="left"/>
      </w:pPr>
      <w:r>
        <w:rPr>
          <w:rFonts w:ascii="Times New Roman"/>
          <w:b/>
          <w:i w:val="false"/>
          <w:color w:val="000000"/>
        </w:rPr>
        <w:t xml:space="preserve"> УСТАНОВИЛ:</w:t>
      </w:r>
    </w:p>
    <w:bookmarkEnd w:id="92"/>
    <w:bookmarkStart w:name="z144" w:id="93"/>
    <w:p>
      <w:pPr>
        <w:spacing w:after="0"/>
        <w:ind w:left="0"/>
        <w:jc w:val="both"/>
      </w:pPr>
      <w:r>
        <w:rPr>
          <w:rFonts w:ascii="Times New Roman"/>
          <w:b w:val="false"/>
          <w:i w:val="false"/>
          <w:color w:val="000000"/>
          <w:sz w:val="28"/>
        </w:rPr>
        <w:t xml:space="preserve">
      ___________________________________________________________ (указываются основания привлечения специалиста,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93"/>
    <w:bookmarkStart w:name="z145" w:id="9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94"/>
    <w:bookmarkStart w:name="z146" w:id="95"/>
    <w:p>
      <w:pPr>
        <w:spacing w:after="0"/>
        <w:ind w:left="0"/>
        <w:jc w:val="left"/>
      </w:pPr>
      <w:r>
        <w:rPr>
          <w:rFonts w:ascii="Times New Roman"/>
          <w:b/>
          <w:i w:val="false"/>
          <w:color w:val="000000"/>
        </w:rPr>
        <w:t xml:space="preserve"> ПОСТАНОВИЛ:</w:t>
      </w:r>
    </w:p>
    <w:bookmarkEnd w:id="95"/>
    <w:bookmarkStart w:name="z147" w:id="96"/>
    <w:p>
      <w:pPr>
        <w:spacing w:after="0"/>
        <w:ind w:left="0"/>
        <w:jc w:val="both"/>
      </w:pPr>
      <w:r>
        <w:rPr>
          <w:rFonts w:ascii="Times New Roman"/>
          <w:b w:val="false"/>
          <w:i w:val="false"/>
          <w:color w:val="000000"/>
          <w:sz w:val="28"/>
        </w:rPr>
        <w:t>
      1. Назначить специалиста ____________________________________(фамилия, имя и отчество (при наличии) физического лица)</w:t>
      </w:r>
    </w:p>
    <w:bookmarkEnd w:id="96"/>
    <w:bookmarkStart w:name="z148" w:id="97"/>
    <w:p>
      <w:pPr>
        <w:spacing w:after="0"/>
        <w:ind w:left="0"/>
        <w:jc w:val="both"/>
      </w:pPr>
      <w:r>
        <w:rPr>
          <w:rFonts w:ascii="Times New Roman"/>
          <w:b w:val="false"/>
          <w:i w:val="false"/>
          <w:color w:val="000000"/>
          <w:sz w:val="28"/>
        </w:rPr>
        <w:t>
      2. Предупредить специалиста __________________________________ (фамилия, имя и отчество (при наличии) об ответственности за дачу неправильного заключения в соответствии с законами Республики Казахстан ___________________________________________________________ (подпись специалиста, фамилия, имя и отчество (при наличии).</w:t>
      </w:r>
    </w:p>
    <w:bookmarkEnd w:id="97"/>
    <w:bookmarkStart w:name="z149" w:id="98"/>
    <w:p>
      <w:pPr>
        <w:spacing w:after="0"/>
        <w:ind w:left="0"/>
        <w:jc w:val="both"/>
      </w:pPr>
      <w:r>
        <w:rPr>
          <w:rFonts w:ascii="Times New Roman"/>
          <w:b w:val="false"/>
          <w:i w:val="false"/>
          <w:color w:val="000000"/>
          <w:sz w:val="28"/>
        </w:rPr>
        <w:t xml:space="preserve">
      3. Разъяснить специалисту, что согласно </w:t>
      </w:r>
      <w:r>
        <w:rPr>
          <w:rFonts w:ascii="Times New Roman"/>
          <w:b w:val="false"/>
          <w:i w:val="false"/>
          <w:color w:val="000000"/>
          <w:sz w:val="28"/>
        </w:rPr>
        <w:t>пункту 3</w:t>
      </w:r>
      <w:r>
        <w:rPr>
          <w:rFonts w:ascii="Times New Roman"/>
          <w:b w:val="false"/>
          <w:i w:val="false"/>
          <w:color w:val="000000"/>
          <w:sz w:val="28"/>
        </w:rPr>
        <w:t xml:space="preserve"> статьи 24 Закона специалисты имеют право на вознаграждение за выполнение работы, проводимой в связи с совершением исполнительных действий. Это вознаграждение и другие затраты на привлечение специалистов относятся к расходам по совершению исполнительных действий.</w:t>
      </w:r>
    </w:p>
    <w:bookmarkEnd w:id="98"/>
    <w:bookmarkStart w:name="z150" w:id="99"/>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99"/>
    <w:bookmarkStart w:name="z151" w:id="100"/>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100"/>
    <w:bookmarkStart w:name="z152" w:id="10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01"/>
    <w:bookmarkStart w:name="z153" w:id="10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02"/>
    <w:bookmarkStart w:name="z154" w:id="103"/>
    <w:p>
      <w:pPr>
        <w:spacing w:after="0"/>
        <w:ind w:left="0"/>
        <w:jc w:val="both"/>
      </w:pPr>
      <w:r>
        <w:rPr>
          <w:rFonts w:ascii="Times New Roman"/>
          <w:b w:val="false"/>
          <w:i w:val="false"/>
          <w:color w:val="000000"/>
          <w:sz w:val="28"/>
        </w:rPr>
        <w:t>
      Частный судебный исполнитель ________________________________________   Место печати (подпись, фамилия, инициалы)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61" w:id="104"/>
    <w:p>
      <w:pPr>
        <w:spacing w:after="0"/>
        <w:ind w:left="0"/>
        <w:jc w:val="left"/>
      </w:pPr>
      <w:r>
        <w:rPr>
          <w:rFonts w:ascii="Times New Roman"/>
          <w:b/>
          <w:i w:val="false"/>
          <w:color w:val="000000"/>
        </w:rPr>
        <w:t xml:space="preserve"> Постановление о привлечении сотрудников или подразделений органов внутренних дел для обеспечения исполнения исполнительных документов</w:t>
      </w:r>
    </w:p>
    <w:bookmarkEnd w:id="10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162" w:id="105"/>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 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105"/>
    <w:bookmarkStart w:name="z163" w:id="106"/>
    <w:p>
      <w:pPr>
        <w:spacing w:after="0"/>
        <w:ind w:left="0"/>
        <w:jc w:val="left"/>
      </w:pPr>
      <w:r>
        <w:rPr>
          <w:rFonts w:ascii="Times New Roman"/>
          <w:b/>
          <w:i w:val="false"/>
          <w:color w:val="000000"/>
        </w:rPr>
        <w:t xml:space="preserve"> УСТАНОВИЛ:</w:t>
      </w:r>
    </w:p>
    <w:bookmarkEnd w:id="106"/>
    <w:bookmarkStart w:name="z164" w:id="107"/>
    <w:p>
      <w:pPr>
        <w:spacing w:after="0"/>
        <w:ind w:left="0"/>
        <w:jc w:val="both"/>
      </w:pPr>
      <w:r>
        <w:rPr>
          <w:rFonts w:ascii="Times New Roman"/>
          <w:b w:val="false"/>
          <w:i w:val="false"/>
          <w:color w:val="000000"/>
          <w:sz w:val="28"/>
        </w:rPr>
        <w:t xml:space="preserve">
      _________________________________________________________________________ (указываются основания для привлечения сотрудника (ов) органов внутренних дел,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107"/>
    <w:bookmarkStart w:name="z165" w:id="10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подпунктом 36)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"Об органах внутренних дел Республики Казахстан",</w:t>
      </w:r>
    </w:p>
    <w:bookmarkEnd w:id="108"/>
    <w:bookmarkStart w:name="z166" w:id="109"/>
    <w:p>
      <w:pPr>
        <w:spacing w:after="0"/>
        <w:ind w:left="0"/>
        <w:jc w:val="left"/>
      </w:pPr>
      <w:r>
        <w:rPr>
          <w:rFonts w:ascii="Times New Roman"/>
          <w:b/>
          <w:i w:val="false"/>
          <w:color w:val="000000"/>
        </w:rPr>
        <w:t xml:space="preserve"> ПОСТАНОВИЛ:</w:t>
      </w:r>
    </w:p>
    <w:bookmarkEnd w:id="109"/>
    <w:bookmarkStart w:name="z167" w:id="110"/>
    <w:p>
      <w:pPr>
        <w:spacing w:after="0"/>
        <w:ind w:left="0"/>
        <w:jc w:val="both"/>
      </w:pPr>
      <w:r>
        <w:rPr>
          <w:rFonts w:ascii="Times New Roman"/>
          <w:b w:val="false"/>
          <w:i w:val="false"/>
          <w:color w:val="000000"/>
          <w:sz w:val="28"/>
        </w:rPr>
        <w:t>
       1. Привлечь сотрудников подразделения органов внутренних дел в целях:</w:t>
      </w:r>
    </w:p>
    <w:bookmarkEnd w:id="110"/>
    <w:bookmarkStart w:name="z168" w:id="111"/>
    <w:p>
      <w:pPr>
        <w:spacing w:after="0"/>
        <w:ind w:left="0"/>
        <w:jc w:val="both"/>
      </w:pPr>
      <w:r>
        <w:rPr>
          <w:rFonts w:ascii="Times New Roman"/>
          <w:b w:val="false"/>
          <w:i w:val="false"/>
          <w:color w:val="000000"/>
          <w:sz w:val="28"/>
        </w:rPr>
        <w:t>
      ___________________________________________________________ ___________________________________________________________ (оказание содействия в исполнении исполнительного документа при возникновении угрозы жизни или здоровья судебного исполнителя, обеспечения правопорядка на месте совершения исполнительных действий).</w:t>
      </w:r>
    </w:p>
    <w:bookmarkEnd w:id="111"/>
    <w:bookmarkStart w:name="z169" w:id="112"/>
    <w:p>
      <w:pPr>
        <w:spacing w:after="0"/>
        <w:ind w:left="0"/>
        <w:jc w:val="both"/>
      </w:pPr>
      <w:r>
        <w:rPr>
          <w:rFonts w:ascii="Times New Roman"/>
          <w:b w:val="false"/>
          <w:i w:val="false"/>
          <w:color w:val="000000"/>
          <w:sz w:val="28"/>
        </w:rPr>
        <w:t>
      2. Исполнение постановления возложить на __________________________ (наименование подразделения органов внутренних дел)</w:t>
      </w:r>
    </w:p>
    <w:bookmarkEnd w:id="112"/>
    <w:bookmarkStart w:name="z170" w:id="113"/>
    <w:p>
      <w:pPr>
        <w:spacing w:after="0"/>
        <w:ind w:left="0"/>
        <w:jc w:val="both"/>
      </w:pPr>
      <w:r>
        <w:rPr>
          <w:rFonts w:ascii="Times New Roman"/>
          <w:b w:val="false"/>
          <w:i w:val="false"/>
          <w:color w:val="000000"/>
          <w:sz w:val="28"/>
        </w:rPr>
        <w:t>
      3. О результатах исполнения постановления сообщить судебному исполнителю: ___________________________________________________________ ____________________________________________________________ (адрес, телефон, при необходимости адрес электронной почты).</w:t>
      </w:r>
    </w:p>
    <w:bookmarkEnd w:id="113"/>
    <w:bookmarkStart w:name="z171" w:id="114"/>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14"/>
    <w:bookmarkStart w:name="z172" w:id="115"/>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115"/>
    <w:bookmarkStart w:name="z173" w:id="11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16"/>
    <w:bookmarkStart w:name="z174" w:id="11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17"/>
    <w:bookmarkStart w:name="z175" w:id="118"/>
    <w:p>
      <w:pPr>
        <w:spacing w:after="0"/>
        <w:ind w:left="0"/>
        <w:jc w:val="both"/>
      </w:pPr>
      <w:r>
        <w:rPr>
          <w:rFonts w:ascii="Times New Roman"/>
          <w:b w:val="false"/>
          <w:i w:val="false"/>
          <w:color w:val="000000"/>
          <w:sz w:val="28"/>
        </w:rPr>
        <w:t>
      Частный судебный исполнитель ________________________________________</w:t>
      </w:r>
    </w:p>
    <w:bookmarkEnd w:id="118"/>
    <w:bookmarkStart w:name="z176" w:id="119"/>
    <w:p>
      <w:pPr>
        <w:spacing w:after="0"/>
        <w:ind w:left="0"/>
        <w:jc w:val="both"/>
      </w:pPr>
      <w:r>
        <w:rPr>
          <w:rFonts w:ascii="Times New Roman"/>
          <w:b w:val="false"/>
          <w:i w:val="false"/>
          <w:color w:val="000000"/>
          <w:sz w:val="28"/>
        </w:rPr>
        <w:t>
      Место печати (подпись, фамилия, инициалы)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bl>
    <w:bookmarkStart w:name="z182" w:id="120"/>
    <w:p>
      <w:pPr>
        <w:spacing w:after="0"/>
        <w:ind w:left="0"/>
        <w:jc w:val="left"/>
      </w:pPr>
      <w:r>
        <w:rPr>
          <w:rFonts w:ascii="Times New Roman"/>
          <w:b/>
          <w:i w:val="false"/>
          <w:color w:val="000000"/>
        </w:rPr>
        <w:t xml:space="preserve"> Типовая форма Постановление о приостановлении исполнительного производства</w:t>
      </w:r>
    </w:p>
    <w:bookmarkEnd w:id="12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183" w:id="121"/>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 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121"/>
    <w:bookmarkStart w:name="z184" w:id="122"/>
    <w:p>
      <w:pPr>
        <w:spacing w:after="0"/>
        <w:ind w:left="0"/>
        <w:jc w:val="left"/>
      </w:pPr>
      <w:r>
        <w:rPr>
          <w:rFonts w:ascii="Times New Roman"/>
          <w:b/>
          <w:i w:val="false"/>
          <w:color w:val="000000"/>
        </w:rPr>
        <w:t xml:space="preserve"> УСТАНОВИЛ:</w:t>
      </w:r>
    </w:p>
    <w:bookmarkEnd w:id="122"/>
    <w:bookmarkStart w:name="z185" w:id="123"/>
    <w:p>
      <w:pPr>
        <w:spacing w:after="0"/>
        <w:ind w:left="0"/>
        <w:jc w:val="both"/>
      </w:pPr>
      <w:r>
        <w:rPr>
          <w:rFonts w:ascii="Times New Roman"/>
          <w:b w:val="false"/>
          <w:i w:val="false"/>
          <w:color w:val="000000"/>
          <w:sz w:val="28"/>
        </w:rPr>
        <w:t xml:space="preserve">
      ___________________________________________________________________ (указываются основания приостановления исполнительного производства,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123"/>
    <w:bookmarkStart w:name="z186" w:id="12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124"/>
    <w:bookmarkStart w:name="z187" w:id="125"/>
    <w:p>
      <w:pPr>
        <w:spacing w:after="0"/>
        <w:ind w:left="0"/>
        <w:jc w:val="left"/>
      </w:pPr>
      <w:r>
        <w:rPr>
          <w:rFonts w:ascii="Times New Roman"/>
          <w:b/>
          <w:i w:val="false"/>
          <w:color w:val="000000"/>
        </w:rPr>
        <w:t xml:space="preserve"> ПОСТАНОВИЛ:</w:t>
      </w:r>
    </w:p>
    <w:bookmarkEnd w:id="125"/>
    <w:bookmarkStart w:name="z188" w:id="126"/>
    <w:p>
      <w:pPr>
        <w:spacing w:after="0"/>
        <w:ind w:left="0"/>
        <w:jc w:val="both"/>
      </w:pPr>
      <w:r>
        <w:rPr>
          <w:rFonts w:ascii="Times New Roman"/>
          <w:b w:val="false"/>
          <w:i w:val="false"/>
          <w:color w:val="000000"/>
          <w:sz w:val="28"/>
        </w:rPr>
        <w:t>
      1. Исполнительное производство № ________________ от "___" _________ 20 __ года о______________________________ приостановить до ______________________________.</w:t>
      </w:r>
    </w:p>
    <w:bookmarkEnd w:id="126"/>
    <w:bookmarkStart w:name="z189" w:id="127"/>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27"/>
    <w:bookmarkStart w:name="z190" w:id="128"/>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128"/>
    <w:bookmarkStart w:name="z191" w:id="129"/>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29"/>
    <w:bookmarkStart w:name="z192" w:id="130"/>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30"/>
    <w:bookmarkStart w:name="z193" w:id="131"/>
    <w:p>
      <w:pPr>
        <w:spacing w:after="0"/>
        <w:ind w:left="0"/>
        <w:jc w:val="both"/>
      </w:pPr>
      <w:r>
        <w:rPr>
          <w:rFonts w:ascii="Times New Roman"/>
          <w:b w:val="false"/>
          <w:i w:val="false"/>
          <w:color w:val="000000"/>
          <w:sz w:val="28"/>
        </w:rPr>
        <w:t>
      Частный судебный исполнитель _________________________________________ Место печати (подпись, фамилия, инициалы)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00" w:id="132"/>
    <w:p>
      <w:pPr>
        <w:spacing w:after="0"/>
        <w:ind w:left="0"/>
        <w:jc w:val="left"/>
      </w:pPr>
      <w:r>
        <w:rPr>
          <w:rFonts w:ascii="Times New Roman"/>
          <w:b/>
          <w:i w:val="false"/>
          <w:color w:val="000000"/>
        </w:rPr>
        <w:t xml:space="preserve"> Постановление о возобновлении исполнительного производства</w:t>
      </w:r>
    </w:p>
    <w:bookmarkEnd w:id="13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201" w:id="133"/>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 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133"/>
    <w:bookmarkStart w:name="z202" w:id="134"/>
    <w:p>
      <w:pPr>
        <w:spacing w:after="0"/>
        <w:ind w:left="0"/>
        <w:jc w:val="left"/>
      </w:pPr>
      <w:r>
        <w:rPr>
          <w:rFonts w:ascii="Times New Roman"/>
          <w:b/>
          <w:i w:val="false"/>
          <w:color w:val="000000"/>
        </w:rPr>
        <w:t xml:space="preserve"> УСТАНОВИЛ:</w:t>
      </w:r>
    </w:p>
    <w:bookmarkEnd w:id="134"/>
    <w:bookmarkStart w:name="z203" w:id="135"/>
    <w:p>
      <w:pPr>
        <w:spacing w:after="0"/>
        <w:ind w:left="0"/>
        <w:jc w:val="both"/>
      </w:pPr>
      <w:r>
        <w:rPr>
          <w:rFonts w:ascii="Times New Roman"/>
          <w:b w:val="false"/>
          <w:i w:val="false"/>
          <w:color w:val="000000"/>
          <w:sz w:val="28"/>
        </w:rPr>
        <w:t xml:space="preserve">
      __________________________________________________________________________(указываются основания возобновления исполнительного производства,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135"/>
    <w:bookmarkStart w:name="z204" w:id="136"/>
    <w:p>
      <w:pPr>
        <w:spacing w:after="0"/>
        <w:ind w:left="0"/>
        <w:jc w:val="both"/>
      </w:pPr>
      <w:r>
        <w:rPr>
          <w:rFonts w:ascii="Times New Roman"/>
          <w:b w:val="false"/>
          <w:i w:val="false"/>
          <w:color w:val="000000"/>
          <w:sz w:val="28"/>
        </w:rPr>
        <w:t>
      На основании изложенного, руководствуясь пунктом 1 статьи 10, статьи 46, 126 Закона,</w:t>
      </w:r>
    </w:p>
    <w:bookmarkEnd w:id="136"/>
    <w:bookmarkStart w:name="z205" w:id="137"/>
    <w:p>
      <w:pPr>
        <w:spacing w:after="0"/>
        <w:ind w:left="0"/>
        <w:jc w:val="left"/>
      </w:pPr>
      <w:r>
        <w:rPr>
          <w:rFonts w:ascii="Times New Roman"/>
          <w:b/>
          <w:i w:val="false"/>
          <w:color w:val="000000"/>
        </w:rPr>
        <w:t xml:space="preserve"> ПОСТАНОВИЛ:</w:t>
      </w:r>
    </w:p>
    <w:bookmarkEnd w:id="137"/>
    <w:bookmarkStart w:name="z206" w:id="138"/>
    <w:p>
      <w:pPr>
        <w:spacing w:after="0"/>
        <w:ind w:left="0"/>
        <w:jc w:val="both"/>
      </w:pPr>
      <w:r>
        <w:rPr>
          <w:rFonts w:ascii="Times New Roman"/>
          <w:b w:val="false"/>
          <w:i w:val="false"/>
          <w:color w:val="000000"/>
          <w:sz w:val="28"/>
        </w:rPr>
        <w:t>
      1. Возобновить исполнительное производство №______ от "___" ________20__ года о___________________________________________ ________________________________(содержание исполнительного документа)</w:t>
      </w:r>
    </w:p>
    <w:bookmarkEnd w:id="138"/>
    <w:bookmarkStart w:name="z207" w:id="139"/>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39"/>
    <w:bookmarkStart w:name="z208" w:id="140"/>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140"/>
    <w:bookmarkStart w:name="z209" w:id="14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41"/>
    <w:bookmarkStart w:name="z210" w:id="14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42"/>
    <w:bookmarkStart w:name="z211" w:id="143"/>
    <w:p>
      <w:pPr>
        <w:spacing w:after="0"/>
        <w:ind w:left="0"/>
        <w:jc w:val="both"/>
      </w:pPr>
      <w:r>
        <w:rPr>
          <w:rFonts w:ascii="Times New Roman"/>
          <w:b w:val="false"/>
          <w:i w:val="false"/>
          <w:color w:val="000000"/>
          <w:sz w:val="28"/>
        </w:rPr>
        <w:t>
      Частный судебный исполнитель __________________________________________</w:t>
      </w:r>
    </w:p>
    <w:bookmarkEnd w:id="143"/>
    <w:bookmarkStart w:name="z212" w:id="144"/>
    <w:p>
      <w:pPr>
        <w:spacing w:after="0"/>
        <w:ind w:left="0"/>
        <w:jc w:val="both"/>
      </w:pPr>
      <w:r>
        <w:rPr>
          <w:rFonts w:ascii="Times New Roman"/>
          <w:b w:val="false"/>
          <w:i w:val="false"/>
          <w:color w:val="000000"/>
          <w:sz w:val="28"/>
        </w:rPr>
        <w:t>
      Место печати (подпись, фамилия, инициалы)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19" w:id="145"/>
    <w:p>
      <w:pPr>
        <w:spacing w:after="0"/>
        <w:ind w:left="0"/>
        <w:jc w:val="left"/>
      </w:pPr>
      <w:r>
        <w:rPr>
          <w:rFonts w:ascii="Times New Roman"/>
          <w:b/>
          <w:i w:val="false"/>
          <w:color w:val="000000"/>
        </w:rPr>
        <w:t xml:space="preserve"> Постановление о прекращении исполнительного производства</w:t>
      </w:r>
    </w:p>
    <w:bookmarkEnd w:id="14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220" w:id="146"/>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 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146"/>
    <w:bookmarkStart w:name="z221" w:id="147"/>
    <w:p>
      <w:pPr>
        <w:spacing w:after="0"/>
        <w:ind w:left="0"/>
        <w:jc w:val="left"/>
      </w:pPr>
      <w:r>
        <w:rPr>
          <w:rFonts w:ascii="Times New Roman"/>
          <w:b/>
          <w:i w:val="false"/>
          <w:color w:val="000000"/>
        </w:rPr>
        <w:t xml:space="preserve"> УСТАНОВИЛ:</w:t>
      </w:r>
    </w:p>
    <w:bookmarkEnd w:id="147"/>
    <w:bookmarkStart w:name="z222"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223" w:id="149"/>
    <w:p>
      <w:pPr>
        <w:spacing w:after="0"/>
        <w:ind w:left="0"/>
        <w:jc w:val="both"/>
      </w:pPr>
      <w:r>
        <w:rPr>
          <w:rFonts w:ascii="Times New Roman"/>
          <w:b w:val="false"/>
          <w:i w:val="false"/>
          <w:color w:val="000000"/>
          <w:sz w:val="28"/>
        </w:rPr>
        <w:t xml:space="preserve">
      (указываются основания, послужившие прекращению исполнительного производства,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149"/>
    <w:bookmarkStart w:name="z224" w:id="15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w:t>
      </w:r>
      <w:r>
        <w:rPr>
          <w:rFonts w:ascii="Times New Roman"/>
          <w:b w:val="false"/>
          <w:i w:val="false"/>
          <w:color w:val="000000"/>
          <w:sz w:val="28"/>
        </w:rPr>
        <w:t>пункта 1</w:t>
      </w:r>
      <w:r>
        <w:rPr>
          <w:rFonts w:ascii="Times New Roman"/>
          <w:b w:val="false"/>
          <w:i w:val="false"/>
          <w:color w:val="000000"/>
          <w:sz w:val="28"/>
        </w:rPr>
        <w:t xml:space="preserve"> статьи 47,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50"/>
    <w:bookmarkStart w:name="z225" w:id="151"/>
    <w:p>
      <w:pPr>
        <w:spacing w:after="0"/>
        <w:ind w:left="0"/>
        <w:jc w:val="left"/>
      </w:pPr>
      <w:r>
        <w:rPr>
          <w:rFonts w:ascii="Times New Roman"/>
          <w:b/>
          <w:i w:val="false"/>
          <w:color w:val="000000"/>
        </w:rPr>
        <w:t xml:space="preserve"> ПОСТАНОВИЛ:</w:t>
      </w:r>
    </w:p>
    <w:bookmarkEnd w:id="151"/>
    <w:bookmarkStart w:name="z226" w:id="152"/>
    <w:p>
      <w:pPr>
        <w:spacing w:after="0"/>
        <w:ind w:left="0"/>
        <w:jc w:val="both"/>
      </w:pPr>
      <w:r>
        <w:rPr>
          <w:rFonts w:ascii="Times New Roman"/>
          <w:b w:val="false"/>
          <w:i w:val="false"/>
          <w:color w:val="000000"/>
          <w:sz w:val="28"/>
        </w:rPr>
        <w:t>
      1. Прекратить исполнительное производство № ______ от "__" _______20__ года о________________________________________________ ____________________________ (содержание исполнительного документа)</w:t>
      </w:r>
    </w:p>
    <w:bookmarkEnd w:id="152"/>
    <w:bookmarkStart w:name="z227" w:id="153"/>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исполнительное производство считать оконченным.</w:t>
      </w:r>
    </w:p>
    <w:bookmarkEnd w:id="153"/>
    <w:bookmarkStart w:name="z228" w:id="154"/>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54"/>
    <w:bookmarkStart w:name="z229" w:id="155"/>
    <w:p>
      <w:pPr>
        <w:spacing w:after="0"/>
        <w:ind w:left="0"/>
        <w:jc w:val="both"/>
      </w:pPr>
      <w:r>
        <w:rPr>
          <w:rFonts w:ascii="Times New Roman"/>
          <w:b w:val="false"/>
          <w:i w:val="false"/>
          <w:color w:val="000000"/>
          <w:sz w:val="28"/>
        </w:rPr>
        <w:t>
      4. Прекращенное исполнительное производство не может быть начато вновь, за исключением случаев признания действий судебного исполнителя по исполнению исполнительного документа, производство по которому прекращено, незаконными.</w:t>
      </w:r>
    </w:p>
    <w:bookmarkEnd w:id="155"/>
    <w:bookmarkStart w:name="z230" w:id="15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156"/>
    <w:bookmarkStart w:name="z231" w:id="15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57"/>
    <w:bookmarkStart w:name="z232" w:id="15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58"/>
    <w:bookmarkStart w:name="z233" w:id="159"/>
    <w:p>
      <w:pPr>
        <w:spacing w:after="0"/>
        <w:ind w:left="0"/>
        <w:jc w:val="both"/>
      </w:pPr>
      <w:r>
        <w:rPr>
          <w:rFonts w:ascii="Times New Roman"/>
          <w:b w:val="false"/>
          <w:i w:val="false"/>
          <w:color w:val="000000"/>
          <w:sz w:val="28"/>
        </w:rPr>
        <w:t>
      Частный судебный исполнитель ________________________________________</w:t>
      </w:r>
    </w:p>
    <w:bookmarkEnd w:id="159"/>
    <w:bookmarkStart w:name="z234" w:id="160"/>
    <w:p>
      <w:pPr>
        <w:spacing w:after="0"/>
        <w:ind w:left="0"/>
        <w:jc w:val="both"/>
      </w:pPr>
      <w:r>
        <w:rPr>
          <w:rFonts w:ascii="Times New Roman"/>
          <w:b w:val="false"/>
          <w:i w:val="false"/>
          <w:color w:val="000000"/>
          <w:sz w:val="28"/>
        </w:rPr>
        <w:t>
      Место печати (подпись, фамилия, инициалы)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41" w:id="161"/>
    <w:p>
      <w:pPr>
        <w:spacing w:after="0"/>
        <w:ind w:left="0"/>
        <w:jc w:val="left"/>
      </w:pPr>
      <w:r>
        <w:rPr>
          <w:rFonts w:ascii="Times New Roman"/>
          <w:b/>
          <w:i w:val="false"/>
          <w:color w:val="000000"/>
        </w:rPr>
        <w:t xml:space="preserve"> Постановление о возвращении исполнительного документа</w:t>
      </w:r>
    </w:p>
    <w:bookmarkEnd w:id="16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242" w:id="162"/>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 ______________________________________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162"/>
    <w:bookmarkStart w:name="z243" w:id="163"/>
    <w:p>
      <w:pPr>
        <w:spacing w:after="0"/>
        <w:ind w:left="0"/>
        <w:jc w:val="left"/>
      </w:pPr>
      <w:r>
        <w:rPr>
          <w:rFonts w:ascii="Times New Roman"/>
          <w:b/>
          <w:i w:val="false"/>
          <w:color w:val="000000"/>
        </w:rPr>
        <w:t xml:space="preserve"> УСТАНОВИЛ:</w:t>
      </w:r>
    </w:p>
    <w:bookmarkEnd w:id="163"/>
    <w:bookmarkStart w:name="z244" w:id="164"/>
    <w:p>
      <w:pPr>
        <w:spacing w:after="0"/>
        <w:ind w:left="0"/>
        <w:jc w:val="both"/>
      </w:pPr>
      <w:r>
        <w:rPr>
          <w:rFonts w:ascii="Times New Roman"/>
          <w:b w:val="false"/>
          <w:i w:val="false"/>
          <w:color w:val="000000"/>
          <w:sz w:val="28"/>
        </w:rPr>
        <w:t xml:space="preserve">
      __________________________________________________________________ (указываются основания возвращения исполнительного документа,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Республика Казахстан "Об исполнительном производстве и статусе судебных исполнителей" (далее – Закон) либо иного нормативного правового акта).</w:t>
      </w:r>
    </w:p>
    <w:bookmarkEnd w:id="164"/>
    <w:bookmarkStart w:name="z245" w:id="165"/>
    <w:p>
      <w:pPr>
        <w:spacing w:after="0"/>
        <w:ind w:left="0"/>
        <w:jc w:val="both"/>
      </w:pPr>
      <w:r>
        <w:rPr>
          <w:rFonts w:ascii="Times New Roman"/>
          <w:b w:val="false"/>
          <w:i w:val="false"/>
          <w:color w:val="000000"/>
          <w:sz w:val="28"/>
        </w:rPr>
        <w:t xml:space="preserve">
      Примечание: при возвращении исполнительного документа о взыскании административного штрафа в доход государства в отношении должника – иностранного гражданина и лица без гражданства в порядке </w:t>
      </w:r>
      <w:r>
        <w:rPr>
          <w:rFonts w:ascii="Times New Roman"/>
          <w:b w:val="false"/>
          <w:i w:val="false"/>
          <w:color w:val="000000"/>
          <w:sz w:val="28"/>
        </w:rPr>
        <w:t>подпункта 2)</w:t>
      </w:r>
      <w:r>
        <w:rPr>
          <w:rFonts w:ascii="Times New Roman"/>
          <w:b w:val="false"/>
          <w:i w:val="false"/>
          <w:color w:val="000000"/>
          <w:sz w:val="28"/>
        </w:rPr>
        <w:t xml:space="preserve"> пункта 1 статьи 48 Закона, указывается следующее: - отсутствие имущества должника, включая деньги и ценные бумаги, находящиеся у него либо у иных физических или юридических лиц, в банках, организациях, осуществляющих отдельные виды банковских операций, а также в страховых организациях, на которые невозможно наложить арест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32 Закона); - сведения, полученные через единую информационную систему по контролю за въездом- выездом и пребыванием иностранных граждан в Республики Казахстан "Беркут" подтверждающие выезд должника – иностранного гражданина и лица без гражданства за пределы Республики Казахстан.</w:t>
      </w:r>
    </w:p>
    <w:bookmarkEnd w:id="165"/>
    <w:bookmarkStart w:name="z246" w:id="16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__) </w:t>
      </w:r>
      <w:r>
        <w:rPr>
          <w:rFonts w:ascii="Times New Roman"/>
          <w:b w:val="false"/>
          <w:i w:val="false"/>
          <w:color w:val="000000"/>
          <w:sz w:val="28"/>
        </w:rPr>
        <w:t>пункта 1</w:t>
      </w:r>
      <w:r>
        <w:rPr>
          <w:rFonts w:ascii="Times New Roman"/>
          <w:b w:val="false"/>
          <w:i w:val="false"/>
          <w:color w:val="000000"/>
          <w:sz w:val="28"/>
        </w:rPr>
        <w:t xml:space="preserve"> статьи 48,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66"/>
    <w:bookmarkStart w:name="z247" w:id="167"/>
    <w:p>
      <w:pPr>
        <w:spacing w:after="0"/>
        <w:ind w:left="0"/>
        <w:jc w:val="left"/>
      </w:pPr>
      <w:r>
        <w:rPr>
          <w:rFonts w:ascii="Times New Roman"/>
          <w:b/>
          <w:i w:val="false"/>
          <w:color w:val="000000"/>
        </w:rPr>
        <w:t xml:space="preserve"> ПОСТАНОВИЛ:</w:t>
      </w:r>
    </w:p>
    <w:bookmarkEnd w:id="167"/>
    <w:bookmarkStart w:name="z248" w:id="168"/>
    <w:p>
      <w:pPr>
        <w:spacing w:after="0"/>
        <w:ind w:left="0"/>
        <w:jc w:val="both"/>
      </w:pPr>
      <w:r>
        <w:rPr>
          <w:rFonts w:ascii="Times New Roman"/>
          <w:b w:val="false"/>
          <w:i w:val="false"/>
          <w:color w:val="000000"/>
          <w:sz w:val="28"/>
        </w:rPr>
        <w:t>
      1. Возвратить исполнительный документ__________________________________________ (содержание исполнительного документа) ____________________________________________________________ (Ф.И.О. (при его наличии) физического лица, наименование юридического лица, адрес, по которому возвращается исполнительный документ).</w:t>
      </w:r>
    </w:p>
    <w:bookmarkEnd w:id="168"/>
    <w:bookmarkStart w:name="z249" w:id="169"/>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исполнительное производство считать оконченным.</w:t>
      </w:r>
    </w:p>
    <w:bookmarkEnd w:id="169"/>
    <w:bookmarkStart w:name="z250" w:id="170"/>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70"/>
    <w:bookmarkStart w:name="z251" w:id="171"/>
    <w:p>
      <w:pPr>
        <w:spacing w:after="0"/>
        <w:ind w:left="0"/>
        <w:jc w:val="both"/>
      </w:pPr>
      <w:r>
        <w:rPr>
          <w:rFonts w:ascii="Times New Roman"/>
          <w:b w:val="false"/>
          <w:i w:val="false"/>
          <w:color w:val="000000"/>
          <w:sz w:val="28"/>
        </w:rPr>
        <w:t xml:space="preserve">
      Примечание: в случае установления факта выбытия должника - иностранного гражданина и лица без гражданства за пределы Республики Казахстан на территорию другого государства (_____________), частный судебный исполнитель в порядке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статьи 48 Закона возвращает исполнительный документ о взыскании административного штрафа в доход государства в правоохранительный орган либо специальный государственный орган, вынесшим (инициировавшим) его, для принятия мер в пределах компетенции в соответствии с законодательством Республике Казахстан</w:t>
      </w:r>
    </w:p>
    <w:bookmarkEnd w:id="171"/>
    <w:bookmarkStart w:name="z252" w:id="172"/>
    <w:p>
      <w:pPr>
        <w:spacing w:after="0"/>
        <w:ind w:left="0"/>
        <w:jc w:val="both"/>
      </w:pPr>
      <w:r>
        <w:rPr>
          <w:rFonts w:ascii="Times New Roman"/>
          <w:b w:val="false"/>
          <w:i w:val="false"/>
          <w:color w:val="000000"/>
          <w:sz w:val="28"/>
        </w:rPr>
        <w:t xml:space="preserve">
      4. Разъяснить сторонам исполнительного производства,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возвращение исполнительного документа взыскателю не является препятствием для повторного</w:t>
      </w:r>
    </w:p>
    <w:bookmarkEnd w:id="172"/>
    <w:bookmarkStart w:name="z253" w:id="173"/>
    <w:p>
      <w:pPr>
        <w:spacing w:after="0"/>
        <w:ind w:left="0"/>
        <w:jc w:val="both"/>
      </w:pPr>
      <w:r>
        <w:rPr>
          <w:rFonts w:ascii="Times New Roman"/>
          <w:b w:val="false"/>
          <w:i w:val="false"/>
          <w:color w:val="000000"/>
          <w:sz w:val="28"/>
        </w:rPr>
        <w:t>
      предъявления этого документа к исполнению в пределах установленного законом срока давности исполнения.</w:t>
      </w:r>
    </w:p>
    <w:bookmarkEnd w:id="173"/>
    <w:bookmarkStart w:name="z254" w:id="174"/>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174"/>
    <w:bookmarkStart w:name="z255" w:id="17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75"/>
    <w:bookmarkStart w:name="z256" w:id="176"/>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76"/>
    <w:bookmarkStart w:name="z257" w:id="177"/>
    <w:p>
      <w:pPr>
        <w:spacing w:after="0"/>
        <w:ind w:left="0"/>
        <w:jc w:val="both"/>
      </w:pPr>
      <w:r>
        <w:rPr>
          <w:rFonts w:ascii="Times New Roman"/>
          <w:b w:val="false"/>
          <w:i w:val="false"/>
          <w:color w:val="000000"/>
          <w:sz w:val="28"/>
        </w:rPr>
        <w:t>
      6. По истечению срока предъявления исполнительного документа к принудительному исполнению меры, принятые в рамках исполнительного производства, подлежат отмене.</w:t>
      </w:r>
    </w:p>
    <w:bookmarkEnd w:id="177"/>
    <w:bookmarkStart w:name="z258" w:id="178"/>
    <w:p>
      <w:pPr>
        <w:spacing w:after="0"/>
        <w:ind w:left="0"/>
        <w:jc w:val="both"/>
      </w:pPr>
      <w:r>
        <w:rPr>
          <w:rFonts w:ascii="Times New Roman"/>
          <w:b w:val="false"/>
          <w:i w:val="false"/>
          <w:color w:val="000000"/>
          <w:sz w:val="28"/>
        </w:rPr>
        <w:t>
      Частный судебный исполнитель ___________________________</w:t>
      </w:r>
    </w:p>
    <w:bookmarkEnd w:id="178"/>
    <w:bookmarkStart w:name="z259" w:id="179"/>
    <w:p>
      <w:pPr>
        <w:spacing w:after="0"/>
        <w:ind w:left="0"/>
        <w:jc w:val="both"/>
      </w:pPr>
      <w:r>
        <w:rPr>
          <w:rFonts w:ascii="Times New Roman"/>
          <w:b w:val="false"/>
          <w:i w:val="false"/>
          <w:color w:val="000000"/>
          <w:sz w:val="28"/>
        </w:rPr>
        <w:t>
      Место печати (подпись, фамилия, инициалы)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66" w:id="180"/>
    <w:p>
      <w:pPr>
        <w:spacing w:after="0"/>
        <w:ind w:left="0"/>
        <w:jc w:val="left"/>
      </w:pPr>
      <w:r>
        <w:rPr>
          <w:rFonts w:ascii="Times New Roman"/>
          <w:b/>
          <w:i w:val="false"/>
          <w:color w:val="000000"/>
        </w:rPr>
        <w:t xml:space="preserve"> Постановление о принятии исполнительного документа к своему производству</w:t>
      </w:r>
    </w:p>
    <w:bookmarkEnd w:id="18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267" w:id="181"/>
    <w:p>
      <w:pPr>
        <w:spacing w:after="0"/>
        <w:ind w:left="0"/>
        <w:jc w:val="both"/>
      </w:pPr>
      <w:r>
        <w:rPr>
          <w:rFonts w:ascii="Times New Roman"/>
          <w:b w:val="false"/>
          <w:i w:val="false"/>
          <w:color w:val="000000"/>
          <w:sz w:val="28"/>
        </w:rPr>
        <w:t>
      Частный судебный исполнитель ____________________________________(фамилия, инициалы частного судебного исполнителя, адрес и его исполнительный округ), рассмотрев __________________________________ №________ от "____"__________ 20___года (указывается наименование исполнительного документа номер и дата исполнительного документа) о ____________________________________________________________________________________________________ (указываются требование исполнительного документа, данные взыскателя и должника (полное наименование юридического лица, для физического лица - фамилия, имя, отчество (при его наличии), их идентификационные номера) выданного _____________________________________________________ (указывается наименование суда либо органа, которым выдан исполнительный документ, дата выдачи) "____" ______________________ 20__ года (указывается дата поступления исполнительного документа к частному судебному исполнителю)</w:t>
      </w:r>
    </w:p>
    <w:bookmarkEnd w:id="181"/>
    <w:bookmarkStart w:name="z268" w:id="182"/>
    <w:p>
      <w:pPr>
        <w:spacing w:after="0"/>
        <w:ind w:left="0"/>
        <w:jc w:val="left"/>
      </w:pPr>
      <w:r>
        <w:rPr>
          <w:rFonts w:ascii="Times New Roman"/>
          <w:b/>
          <w:i w:val="false"/>
          <w:color w:val="000000"/>
        </w:rPr>
        <w:t xml:space="preserve"> УСТАНОВИЛ:</w:t>
      </w:r>
    </w:p>
    <w:bookmarkEnd w:id="182"/>
    <w:p>
      <w:pPr>
        <w:spacing w:after="0"/>
        <w:ind w:left="0"/>
        <w:jc w:val="both"/>
      </w:pPr>
      <w:r>
        <w:rPr>
          <w:rFonts w:ascii="Times New Roman"/>
          <w:b w:val="false"/>
          <w:i w:val="false"/>
          <w:color w:val="000000"/>
          <w:sz w:val="28"/>
        </w:rPr>
        <w:t>
      _________________________________________________________________________</w:t>
      </w:r>
    </w:p>
    <w:bookmarkStart w:name="z269" w:id="183"/>
    <w:p>
      <w:pPr>
        <w:spacing w:after="0"/>
        <w:ind w:left="0"/>
        <w:jc w:val="both"/>
      </w:pPr>
      <w:r>
        <w:rPr>
          <w:rFonts w:ascii="Times New Roman"/>
          <w:b w:val="false"/>
          <w:i w:val="false"/>
          <w:color w:val="000000"/>
          <w:sz w:val="28"/>
        </w:rPr>
        <w:t>
      (указываются основания принятия исполнительного документа к своему производству)</w:t>
      </w:r>
    </w:p>
    <w:bookmarkEnd w:id="183"/>
    <w:bookmarkStart w:name="z270" w:id="18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 2)</w:t>
      </w:r>
      <w:r>
        <w:rPr>
          <w:rFonts w:ascii="Times New Roman"/>
          <w:b w:val="false"/>
          <w:i w:val="false"/>
          <w:color w:val="000000"/>
          <w:sz w:val="28"/>
        </w:rPr>
        <w:t xml:space="preserve"> пункта 1 статьи 162,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184"/>
    <w:bookmarkStart w:name="z271" w:id="185"/>
    <w:p>
      <w:pPr>
        <w:spacing w:after="0"/>
        <w:ind w:left="0"/>
        <w:jc w:val="left"/>
      </w:pPr>
      <w:r>
        <w:rPr>
          <w:rFonts w:ascii="Times New Roman"/>
          <w:b/>
          <w:i w:val="false"/>
          <w:color w:val="000000"/>
        </w:rPr>
        <w:t xml:space="preserve"> ПОСТАНОВИЛ:</w:t>
      </w:r>
    </w:p>
    <w:bookmarkEnd w:id="185"/>
    <w:bookmarkStart w:name="z272" w:id="186"/>
    <w:p>
      <w:pPr>
        <w:spacing w:after="0"/>
        <w:ind w:left="0"/>
        <w:jc w:val="both"/>
      </w:pPr>
      <w:r>
        <w:rPr>
          <w:rFonts w:ascii="Times New Roman"/>
          <w:b w:val="false"/>
          <w:i w:val="false"/>
          <w:color w:val="000000"/>
          <w:sz w:val="28"/>
        </w:rPr>
        <w:t>
      1. Принять к своему производству исполнительный документ ____________________________________________ № ______ от "____"_______ 20___года (указывается наименование исполнительного документа номер и дата исполнительного документа) о_______________________________________________________________ ________________________________________________________________ (указываются требование исполнительного документа, данные взыскателя и должника (полное наименование юридического лица, для физического лица - фамилия, имя, отчество (при его наличии), их идентификационные номера)</w:t>
      </w:r>
    </w:p>
    <w:bookmarkEnd w:id="186"/>
    <w:bookmarkStart w:name="z273" w:id="187"/>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87"/>
    <w:bookmarkStart w:name="z274" w:id="188"/>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188"/>
    <w:bookmarkStart w:name="z275" w:id="189"/>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89"/>
    <w:bookmarkStart w:name="z276" w:id="190"/>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90"/>
    <w:bookmarkStart w:name="z277" w:id="191"/>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191"/>
    <w:bookmarkStart w:name="z278" w:id="192"/>
    <w:p>
      <w:pPr>
        <w:spacing w:after="0"/>
        <w:ind w:left="0"/>
        <w:jc w:val="both"/>
      </w:pPr>
      <w:r>
        <w:rPr>
          <w:rFonts w:ascii="Times New Roman"/>
          <w:b w:val="false"/>
          <w:i w:val="false"/>
          <w:color w:val="000000"/>
          <w:sz w:val="28"/>
        </w:rPr>
        <w:t>
      Место печати (подпись, фамилия, инициалы)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85" w:id="193"/>
    <w:p>
      <w:pPr>
        <w:spacing w:after="0"/>
        <w:ind w:left="0"/>
        <w:jc w:val="left"/>
      </w:pPr>
      <w:r>
        <w:rPr>
          <w:rFonts w:ascii="Times New Roman"/>
          <w:b/>
          <w:i w:val="false"/>
          <w:color w:val="000000"/>
        </w:rPr>
        <w:t xml:space="preserve"> Постановление о передаче имущества должника</w:t>
      </w:r>
    </w:p>
    <w:bookmarkEnd w:id="19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286" w:id="194"/>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 _________________________________________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194"/>
    <w:bookmarkStart w:name="z287" w:id="195"/>
    <w:p>
      <w:pPr>
        <w:spacing w:after="0"/>
        <w:ind w:left="0"/>
        <w:jc w:val="left"/>
      </w:pPr>
      <w:r>
        <w:rPr>
          <w:rFonts w:ascii="Times New Roman"/>
          <w:b/>
          <w:i w:val="false"/>
          <w:color w:val="000000"/>
        </w:rPr>
        <w:t xml:space="preserve"> УСТАНОВИЛ:</w:t>
      </w:r>
    </w:p>
    <w:bookmarkEnd w:id="195"/>
    <w:bookmarkStart w:name="z288" w:id="196"/>
    <w:p>
      <w:pPr>
        <w:spacing w:after="0"/>
        <w:ind w:left="0"/>
        <w:jc w:val="both"/>
      </w:pPr>
      <w:r>
        <w:rPr>
          <w:rFonts w:ascii="Times New Roman"/>
          <w:b w:val="false"/>
          <w:i w:val="false"/>
          <w:color w:val="000000"/>
          <w:sz w:val="28"/>
        </w:rPr>
        <w:t xml:space="preserve">
      __________________________________________________________________________(указываются основания передачи имущества должника взыскателю,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196"/>
    <w:bookmarkStart w:name="z289" w:id="19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4</w:t>
      </w:r>
      <w:r>
        <w:rPr>
          <w:rFonts w:ascii="Times New Roman"/>
          <w:b w:val="false"/>
          <w:i w:val="false"/>
          <w:color w:val="000000"/>
          <w:sz w:val="28"/>
        </w:rPr>
        <w:t xml:space="preserve"> статьи 55, </w:t>
      </w:r>
      <w:r>
        <w:rPr>
          <w:rFonts w:ascii="Times New Roman"/>
          <w:b w:val="false"/>
          <w:i w:val="false"/>
          <w:color w:val="000000"/>
          <w:sz w:val="28"/>
        </w:rPr>
        <w:t>74</w:t>
      </w:r>
      <w:r>
        <w:rPr>
          <w:rFonts w:ascii="Times New Roman"/>
          <w:b w:val="false"/>
          <w:i w:val="false"/>
          <w:color w:val="000000"/>
          <w:sz w:val="28"/>
        </w:rPr>
        <w:t xml:space="preserve">, пунктом 2 статьи 85, </w:t>
      </w:r>
      <w:r>
        <w:rPr>
          <w:rFonts w:ascii="Times New Roman"/>
          <w:b w:val="false"/>
          <w:i w:val="false"/>
          <w:color w:val="000000"/>
          <w:sz w:val="28"/>
        </w:rPr>
        <w:t>статьей 126</w:t>
      </w:r>
      <w:r>
        <w:rPr>
          <w:rFonts w:ascii="Times New Roman"/>
          <w:b w:val="false"/>
          <w:i w:val="false"/>
          <w:color w:val="000000"/>
          <w:sz w:val="28"/>
        </w:rPr>
        <w:t xml:space="preserve"> Закона, статьей 44-1 Закона "О государственной регистрации недвижимого имущества",</w:t>
      </w:r>
    </w:p>
    <w:bookmarkEnd w:id="197"/>
    <w:bookmarkStart w:name="z290" w:id="198"/>
    <w:p>
      <w:pPr>
        <w:spacing w:after="0"/>
        <w:ind w:left="0"/>
        <w:jc w:val="left"/>
      </w:pPr>
      <w:r>
        <w:rPr>
          <w:rFonts w:ascii="Times New Roman"/>
          <w:b/>
          <w:i w:val="false"/>
          <w:color w:val="000000"/>
        </w:rPr>
        <w:t xml:space="preserve"> ПОСТАНОВИЛ:</w:t>
      </w:r>
    </w:p>
    <w:bookmarkEnd w:id="198"/>
    <w:bookmarkStart w:name="z291" w:id="199"/>
    <w:p>
      <w:pPr>
        <w:spacing w:after="0"/>
        <w:ind w:left="0"/>
        <w:jc w:val="both"/>
      </w:pPr>
      <w:r>
        <w:rPr>
          <w:rFonts w:ascii="Times New Roman"/>
          <w:b w:val="false"/>
          <w:i w:val="false"/>
          <w:color w:val="000000"/>
          <w:sz w:val="28"/>
        </w:rPr>
        <w:t>
      1. Передать взыскателю ___________________________________________________ следующее (фамилия, имя и отчество (при наличии) физического лица, ИИН, наименование юридического лица, БИН, которому передается имущество) имущество должника __________________________________________: (фамилия, имя и отчество (при наличии) физического лица, ИИН, наименование юридического лица, БИН)</w:t>
      </w:r>
    </w:p>
    <w:bookmarkEnd w:id="199"/>
    <w:bookmarkStart w:name="z292" w:id="200"/>
    <w:p>
      <w:pPr>
        <w:spacing w:after="0"/>
        <w:ind w:left="0"/>
        <w:jc w:val="both"/>
      </w:pPr>
      <w:r>
        <w:rPr>
          <w:rFonts w:ascii="Times New Roman"/>
          <w:b w:val="false"/>
          <w:i w:val="false"/>
          <w:color w:val="000000"/>
          <w:sz w:val="28"/>
        </w:rPr>
        <w:t>
      № п/п Наименование имущества Оценочная стоимость Примечание</w:t>
      </w:r>
    </w:p>
    <w:bookmarkEnd w:id="200"/>
    <w:bookmarkStart w:name="z293" w:id="201"/>
    <w:p>
      <w:pPr>
        <w:spacing w:after="0"/>
        <w:ind w:left="0"/>
        <w:jc w:val="both"/>
      </w:pPr>
      <w:r>
        <w:rPr>
          <w:rFonts w:ascii="Times New Roman"/>
          <w:b w:val="false"/>
          <w:i w:val="false"/>
          <w:color w:val="000000"/>
          <w:sz w:val="28"/>
        </w:rPr>
        <w:t>
      2. Органам государственной регистрации произвести регистрацию права собственности на передаваемое имущество (подлежащее государственной регистрации) за взыскателем _________________________________________________________________ _________________________________________________________________ (фамилия, имя и отчество (при наличии) физического лица, ИИН, наименование юридического лица, БИН).</w:t>
      </w:r>
    </w:p>
    <w:bookmarkEnd w:id="201"/>
    <w:bookmarkStart w:name="z294" w:id="202"/>
    <w:p>
      <w:pPr>
        <w:spacing w:after="0"/>
        <w:ind w:left="0"/>
        <w:jc w:val="both"/>
      </w:pPr>
      <w:r>
        <w:rPr>
          <w:rFonts w:ascii="Times New Roman"/>
          <w:b w:val="false"/>
          <w:i w:val="false"/>
          <w:color w:val="000000"/>
          <w:sz w:val="28"/>
        </w:rPr>
        <w:t>
      3. Затраты по передаче имущества должника отнести к расходам по исполнению исполнительных действий.</w:t>
      </w:r>
    </w:p>
    <w:bookmarkEnd w:id="202"/>
    <w:bookmarkStart w:name="z295" w:id="203"/>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03"/>
    <w:bookmarkStart w:name="z296" w:id="204"/>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204"/>
    <w:bookmarkStart w:name="z297" w:id="20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05"/>
    <w:bookmarkStart w:name="z298" w:id="206"/>
    <w:p>
      <w:pPr>
        <w:spacing w:after="0"/>
        <w:ind w:left="0"/>
        <w:jc w:val="both"/>
      </w:pPr>
      <w:r>
        <w:rPr>
          <w:rFonts w:ascii="Times New Roman"/>
          <w:b w:val="false"/>
          <w:i w:val="false"/>
          <w:color w:val="000000"/>
          <w:sz w:val="28"/>
        </w:rPr>
        <w:t xml:space="preserve">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 </w:t>
      </w:r>
    </w:p>
    <w:bookmarkEnd w:id="206"/>
    <w:bookmarkStart w:name="z299" w:id="207"/>
    <w:p>
      <w:pPr>
        <w:spacing w:after="0"/>
        <w:ind w:left="0"/>
        <w:jc w:val="both"/>
      </w:pPr>
      <w:r>
        <w:rPr>
          <w:rFonts w:ascii="Times New Roman"/>
          <w:b w:val="false"/>
          <w:i w:val="false"/>
          <w:color w:val="000000"/>
          <w:sz w:val="28"/>
        </w:rPr>
        <w:t>
      Приложение: Акт приема-передачи имущества.</w:t>
      </w:r>
    </w:p>
    <w:bookmarkEnd w:id="207"/>
    <w:bookmarkStart w:name="z300" w:id="208"/>
    <w:p>
      <w:pPr>
        <w:spacing w:after="0"/>
        <w:ind w:left="0"/>
        <w:jc w:val="both"/>
      </w:pPr>
      <w:r>
        <w:rPr>
          <w:rFonts w:ascii="Times New Roman"/>
          <w:b w:val="false"/>
          <w:i w:val="false"/>
          <w:color w:val="000000"/>
          <w:sz w:val="28"/>
        </w:rPr>
        <w:t>
      Частный судебный исполнитель _____________________________________</w:t>
      </w:r>
    </w:p>
    <w:bookmarkEnd w:id="208"/>
    <w:bookmarkStart w:name="z301" w:id="209"/>
    <w:p>
      <w:pPr>
        <w:spacing w:after="0"/>
        <w:ind w:left="0"/>
        <w:jc w:val="both"/>
      </w:pPr>
      <w:r>
        <w:rPr>
          <w:rFonts w:ascii="Times New Roman"/>
          <w:b w:val="false"/>
          <w:i w:val="false"/>
          <w:color w:val="000000"/>
          <w:sz w:val="28"/>
        </w:rPr>
        <w:t>
      Место печати (подпись, фамилия, инициалы)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08" w:id="210"/>
    <w:p>
      <w:pPr>
        <w:spacing w:after="0"/>
        <w:ind w:left="0"/>
        <w:jc w:val="left"/>
      </w:pPr>
      <w:r>
        <w:rPr>
          <w:rFonts w:ascii="Times New Roman"/>
          <w:b/>
          <w:i w:val="false"/>
          <w:color w:val="000000"/>
        </w:rPr>
        <w:t xml:space="preserve"> Постановление о передаче арестованного имущества на реализацию</w:t>
      </w:r>
    </w:p>
    <w:bookmarkEnd w:id="21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309" w:id="211"/>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 ________________________________________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211"/>
    <w:bookmarkStart w:name="z310" w:id="212"/>
    <w:p>
      <w:pPr>
        <w:spacing w:after="0"/>
        <w:ind w:left="0"/>
        <w:jc w:val="left"/>
      </w:pPr>
      <w:r>
        <w:rPr>
          <w:rFonts w:ascii="Times New Roman"/>
          <w:b/>
          <w:i w:val="false"/>
          <w:color w:val="000000"/>
        </w:rPr>
        <w:t xml:space="preserve"> УСТАНОВИЛ:</w:t>
      </w:r>
    </w:p>
    <w:bookmarkEnd w:id="212"/>
    <w:bookmarkStart w:name="z311" w:id="213"/>
    <w:p>
      <w:pPr>
        <w:spacing w:after="0"/>
        <w:ind w:left="0"/>
        <w:jc w:val="both"/>
      </w:pPr>
      <w:r>
        <w:rPr>
          <w:rFonts w:ascii="Times New Roman"/>
          <w:b w:val="false"/>
          <w:i w:val="false"/>
          <w:color w:val="000000"/>
          <w:sz w:val="28"/>
        </w:rPr>
        <w:t>
      __________________________________________________________________________</w:t>
      </w:r>
    </w:p>
    <w:bookmarkEnd w:id="213"/>
    <w:bookmarkStart w:name="z312" w:id="214"/>
    <w:p>
      <w:pPr>
        <w:spacing w:after="0"/>
        <w:ind w:left="0"/>
        <w:jc w:val="both"/>
      </w:pPr>
      <w:r>
        <w:rPr>
          <w:rFonts w:ascii="Times New Roman"/>
          <w:b w:val="false"/>
          <w:i w:val="false"/>
          <w:color w:val="000000"/>
          <w:sz w:val="28"/>
        </w:rPr>
        <w:t xml:space="preserve">
      (указываются основания передачи арестованного имущества на реализацию, указать в какой форме подлежит реализации имущество,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214"/>
    <w:bookmarkStart w:name="z313" w:id="21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74</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215"/>
    <w:bookmarkStart w:name="z314" w:id="216"/>
    <w:p>
      <w:pPr>
        <w:spacing w:after="0"/>
        <w:ind w:left="0"/>
        <w:jc w:val="left"/>
      </w:pPr>
      <w:r>
        <w:rPr>
          <w:rFonts w:ascii="Times New Roman"/>
          <w:b/>
          <w:i w:val="false"/>
          <w:color w:val="000000"/>
        </w:rPr>
        <w:t xml:space="preserve"> ПОСТАНОВИЛ:</w:t>
      </w:r>
    </w:p>
    <w:bookmarkEnd w:id="216"/>
    <w:bookmarkStart w:name="z315" w:id="217"/>
    <w:p>
      <w:pPr>
        <w:spacing w:after="0"/>
        <w:ind w:left="0"/>
        <w:jc w:val="both"/>
      </w:pPr>
      <w:r>
        <w:rPr>
          <w:rFonts w:ascii="Times New Roman"/>
          <w:b w:val="false"/>
          <w:i w:val="false"/>
          <w:color w:val="000000"/>
          <w:sz w:val="28"/>
        </w:rPr>
        <w:t>
      1. Передать на реализацию следующее имущество:</w:t>
      </w:r>
    </w:p>
    <w:bookmarkEnd w:id="217"/>
    <w:bookmarkStart w:name="z316" w:id="218"/>
    <w:p>
      <w:pPr>
        <w:spacing w:after="0"/>
        <w:ind w:left="0"/>
        <w:jc w:val="both"/>
      </w:pPr>
      <w:r>
        <w:rPr>
          <w:rFonts w:ascii="Times New Roman"/>
          <w:b w:val="false"/>
          <w:i w:val="false"/>
          <w:color w:val="000000"/>
          <w:sz w:val="28"/>
        </w:rPr>
        <w:t>
      № п/п Наименование имущества Оценочная стоимость Примечание</w:t>
      </w:r>
    </w:p>
    <w:bookmarkEnd w:id="218"/>
    <w:bookmarkStart w:name="z317" w:id="219"/>
    <w:p>
      <w:pPr>
        <w:spacing w:after="0"/>
        <w:ind w:left="0"/>
        <w:jc w:val="both"/>
      </w:pPr>
      <w:r>
        <w:rPr>
          <w:rFonts w:ascii="Times New Roman"/>
          <w:b w:val="false"/>
          <w:i w:val="false"/>
          <w:color w:val="000000"/>
          <w:sz w:val="28"/>
        </w:rPr>
        <w:t>
      2. Затраты по реализации имущества должника отнести к расходам по проведению исполнительных действий.</w:t>
      </w:r>
    </w:p>
    <w:bookmarkEnd w:id="219"/>
    <w:bookmarkStart w:name="z318" w:id="220"/>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20"/>
    <w:bookmarkStart w:name="z319" w:id="221"/>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221"/>
    <w:bookmarkStart w:name="z320" w:id="222"/>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22"/>
    <w:bookmarkStart w:name="z321" w:id="223"/>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223"/>
    <w:bookmarkStart w:name="z322" w:id="224"/>
    <w:p>
      <w:pPr>
        <w:spacing w:after="0"/>
        <w:ind w:left="0"/>
        <w:jc w:val="both"/>
      </w:pPr>
      <w:r>
        <w:rPr>
          <w:rFonts w:ascii="Times New Roman"/>
          <w:b w:val="false"/>
          <w:i w:val="false"/>
          <w:color w:val="000000"/>
          <w:sz w:val="28"/>
        </w:rPr>
        <w:t xml:space="preserve">
      Частный судебный исполнитель ___________________________________ </w:t>
      </w:r>
    </w:p>
    <w:bookmarkEnd w:id="224"/>
    <w:bookmarkStart w:name="z323" w:id="225"/>
    <w:p>
      <w:pPr>
        <w:spacing w:after="0"/>
        <w:ind w:left="0"/>
        <w:jc w:val="both"/>
      </w:pPr>
      <w:r>
        <w:rPr>
          <w:rFonts w:ascii="Times New Roman"/>
          <w:b w:val="false"/>
          <w:i w:val="false"/>
          <w:color w:val="000000"/>
          <w:sz w:val="28"/>
        </w:rPr>
        <w:t>
      Место печати (подпись, фамилия, инициалы)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30" w:id="226"/>
    <w:p>
      <w:pPr>
        <w:spacing w:after="0"/>
        <w:ind w:left="0"/>
        <w:jc w:val="left"/>
      </w:pPr>
      <w:r>
        <w:rPr>
          <w:rFonts w:ascii="Times New Roman"/>
          <w:b/>
          <w:i w:val="false"/>
          <w:color w:val="000000"/>
        </w:rPr>
        <w:t xml:space="preserve"> Постановление об обращении взыскания на дебиторскую задолженность</w:t>
      </w:r>
    </w:p>
    <w:bookmarkEnd w:id="22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331" w:id="227"/>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 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227"/>
    <w:bookmarkStart w:name="z332" w:id="228"/>
    <w:p>
      <w:pPr>
        <w:spacing w:after="0"/>
        <w:ind w:left="0"/>
        <w:jc w:val="left"/>
      </w:pPr>
      <w:r>
        <w:rPr>
          <w:rFonts w:ascii="Times New Roman"/>
          <w:b/>
          <w:i w:val="false"/>
          <w:color w:val="000000"/>
        </w:rPr>
        <w:t xml:space="preserve"> УСТАНОВИЛ:</w:t>
      </w:r>
    </w:p>
    <w:bookmarkEnd w:id="228"/>
    <w:bookmarkStart w:name="z333" w:id="229"/>
    <w:p>
      <w:pPr>
        <w:spacing w:after="0"/>
        <w:ind w:left="0"/>
        <w:jc w:val="both"/>
      </w:pPr>
      <w:r>
        <w:rPr>
          <w:rFonts w:ascii="Times New Roman"/>
          <w:b w:val="false"/>
          <w:i w:val="false"/>
          <w:color w:val="000000"/>
          <w:sz w:val="28"/>
        </w:rPr>
        <w:t xml:space="preserve">
      __________________________________________________________________________(указываются основания обращения взыскания на дебиторскую задолженность,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229"/>
    <w:bookmarkStart w:name="z334" w:id="23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230"/>
    <w:bookmarkStart w:name="z335" w:id="231"/>
    <w:p>
      <w:pPr>
        <w:spacing w:after="0"/>
        <w:ind w:left="0"/>
        <w:jc w:val="left"/>
      </w:pPr>
      <w:r>
        <w:rPr>
          <w:rFonts w:ascii="Times New Roman"/>
          <w:b/>
          <w:i w:val="false"/>
          <w:color w:val="000000"/>
        </w:rPr>
        <w:t xml:space="preserve"> ПОСТАНОВИЛ:</w:t>
      </w:r>
    </w:p>
    <w:bookmarkEnd w:id="231"/>
    <w:bookmarkStart w:name="z336" w:id="232"/>
    <w:p>
      <w:pPr>
        <w:spacing w:after="0"/>
        <w:ind w:left="0"/>
        <w:jc w:val="both"/>
      </w:pPr>
      <w:r>
        <w:rPr>
          <w:rFonts w:ascii="Times New Roman"/>
          <w:b w:val="false"/>
          <w:i w:val="false"/>
          <w:color w:val="000000"/>
          <w:sz w:val="28"/>
        </w:rPr>
        <w:t xml:space="preserve">
      1. Обратить взыскание на дебиторскую задолженность _____________________ перед (наименование дебитора, БИН) должником _____________________________________ в пределах суммы ___________ теңге. (фамилия, имя и отчество (при наличии) должника - физического лица, (сумма) ИИН, наименование юридического лица, БИН) </w:t>
      </w:r>
    </w:p>
    <w:bookmarkEnd w:id="232"/>
    <w:bookmarkStart w:name="z337" w:id="233"/>
    <w:p>
      <w:pPr>
        <w:spacing w:after="0"/>
        <w:ind w:left="0"/>
        <w:jc w:val="both"/>
      </w:pPr>
      <w:r>
        <w:rPr>
          <w:rFonts w:ascii="Times New Roman"/>
          <w:b w:val="false"/>
          <w:i w:val="false"/>
          <w:color w:val="000000"/>
          <w:sz w:val="28"/>
        </w:rPr>
        <w:t xml:space="preserve">
      2. _________________________ перечислить (внести) сумму дебиторской, (наименование дебитора, БИН) задолженности указанную в пункте 1 настоящего постановления на текущий счет наличности частного судебного исполнителя. </w:t>
      </w:r>
    </w:p>
    <w:bookmarkEnd w:id="233"/>
    <w:bookmarkStart w:name="z338" w:id="234"/>
    <w:p>
      <w:pPr>
        <w:spacing w:after="0"/>
        <w:ind w:left="0"/>
        <w:jc w:val="both"/>
      </w:pPr>
      <w:r>
        <w:rPr>
          <w:rFonts w:ascii="Times New Roman"/>
          <w:b w:val="false"/>
          <w:i w:val="false"/>
          <w:color w:val="000000"/>
          <w:sz w:val="28"/>
        </w:rPr>
        <w:t xml:space="preserve">
      О результатах исполнения постановления незамедлительно информировать частного судебного исполнителя и должника. </w:t>
      </w:r>
    </w:p>
    <w:bookmarkEnd w:id="234"/>
    <w:bookmarkStart w:name="z339" w:id="235"/>
    <w:p>
      <w:pPr>
        <w:spacing w:after="0"/>
        <w:ind w:left="0"/>
        <w:jc w:val="both"/>
      </w:pPr>
      <w:r>
        <w:rPr>
          <w:rFonts w:ascii="Times New Roman"/>
          <w:b w:val="false"/>
          <w:i w:val="false"/>
          <w:color w:val="000000"/>
          <w:sz w:val="28"/>
        </w:rPr>
        <w:t>
      3. Постановление направить для исполнения _________________________________________. (наименование дебитора)</w:t>
      </w:r>
    </w:p>
    <w:bookmarkEnd w:id="235"/>
    <w:bookmarkStart w:name="z340" w:id="236"/>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36"/>
    <w:bookmarkStart w:name="z341" w:id="237"/>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128 Закона, законные требования судебного исполнителя обязательны для всех государственных органов, органов местного самоуправления, граждан и организаций и подлежат неукоснительному выполнению на всей территории Республики Казахстан.</w:t>
      </w:r>
    </w:p>
    <w:bookmarkEnd w:id="237"/>
    <w:bookmarkStart w:name="z342" w:id="238"/>
    <w:p>
      <w:pPr>
        <w:spacing w:after="0"/>
        <w:ind w:left="0"/>
        <w:jc w:val="both"/>
      </w:pPr>
      <w:r>
        <w:rPr>
          <w:rFonts w:ascii="Times New Roman"/>
          <w:b w:val="false"/>
          <w:i w:val="false"/>
          <w:color w:val="000000"/>
          <w:sz w:val="28"/>
        </w:rPr>
        <w:t>
      Невыполнение законных требований судебного исполнителя, а также воспрепятствование осуществлению судебным исполнителем функций по исполнению исполнительных документов влекут ответственность, предусмотренную законами Республики Казахстан.</w:t>
      </w:r>
    </w:p>
    <w:bookmarkEnd w:id="238"/>
    <w:bookmarkStart w:name="z343" w:id="239"/>
    <w:p>
      <w:pPr>
        <w:spacing w:after="0"/>
        <w:ind w:left="0"/>
        <w:jc w:val="both"/>
      </w:pPr>
      <w:r>
        <w:rPr>
          <w:rFonts w:ascii="Times New Roman"/>
          <w:b w:val="false"/>
          <w:i w:val="false"/>
          <w:color w:val="000000"/>
          <w:sz w:val="28"/>
        </w:rPr>
        <w:t>
      6. Постановление судебного исполнителя вступает в силу со дня его вынесения и подлежит обязательному исполнению.</w:t>
      </w:r>
    </w:p>
    <w:bookmarkEnd w:id="239"/>
    <w:bookmarkStart w:name="z344" w:id="24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40"/>
    <w:bookmarkStart w:name="z345" w:id="24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241"/>
    <w:bookmarkStart w:name="z346" w:id="242"/>
    <w:p>
      <w:pPr>
        <w:spacing w:after="0"/>
        <w:ind w:left="0"/>
        <w:jc w:val="both"/>
      </w:pPr>
      <w:r>
        <w:rPr>
          <w:rFonts w:ascii="Times New Roman"/>
          <w:b w:val="false"/>
          <w:i w:val="false"/>
          <w:color w:val="000000"/>
          <w:sz w:val="28"/>
        </w:rPr>
        <w:t>
      Частный судебный исполнитель __________________________________________</w:t>
      </w:r>
    </w:p>
    <w:bookmarkEnd w:id="242"/>
    <w:bookmarkStart w:name="z347" w:id="243"/>
    <w:p>
      <w:pPr>
        <w:spacing w:after="0"/>
        <w:ind w:left="0"/>
        <w:jc w:val="both"/>
      </w:pPr>
      <w:r>
        <w:rPr>
          <w:rFonts w:ascii="Times New Roman"/>
          <w:b w:val="false"/>
          <w:i w:val="false"/>
          <w:color w:val="000000"/>
          <w:sz w:val="28"/>
        </w:rPr>
        <w:t>
      Место печати (подпись, фамилия, инициалы)</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54" w:id="244"/>
    <w:p>
      <w:pPr>
        <w:spacing w:after="0"/>
        <w:ind w:left="0"/>
        <w:jc w:val="left"/>
      </w:pPr>
      <w:r>
        <w:rPr>
          <w:rFonts w:ascii="Times New Roman"/>
          <w:b/>
          <w:i w:val="false"/>
          <w:color w:val="000000"/>
        </w:rPr>
        <w:t xml:space="preserve"> Постановление об обращении взыскания на заработную плату и иные виды доходов</w:t>
      </w:r>
    </w:p>
    <w:bookmarkEnd w:id="24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355" w:id="245"/>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245"/>
    <w:bookmarkStart w:name="z356" w:id="246"/>
    <w:p>
      <w:pPr>
        <w:spacing w:after="0"/>
        <w:ind w:left="0"/>
        <w:jc w:val="left"/>
      </w:pPr>
      <w:r>
        <w:rPr>
          <w:rFonts w:ascii="Times New Roman"/>
          <w:b/>
          <w:i w:val="false"/>
          <w:color w:val="000000"/>
        </w:rPr>
        <w:t xml:space="preserve"> УСТАНОВИЛ:</w:t>
      </w:r>
    </w:p>
    <w:bookmarkEnd w:id="246"/>
    <w:bookmarkStart w:name="z357" w:id="247"/>
    <w:p>
      <w:pPr>
        <w:spacing w:after="0"/>
        <w:ind w:left="0"/>
        <w:jc w:val="both"/>
      </w:pPr>
      <w:r>
        <w:rPr>
          <w:rFonts w:ascii="Times New Roman"/>
          <w:b w:val="false"/>
          <w:i w:val="false"/>
          <w:color w:val="000000"/>
          <w:sz w:val="28"/>
        </w:rPr>
        <w:t>
      __________________________________________________________________</w:t>
      </w:r>
    </w:p>
    <w:bookmarkEnd w:id="247"/>
    <w:bookmarkStart w:name="z358" w:id="248"/>
    <w:p>
      <w:pPr>
        <w:spacing w:after="0"/>
        <w:ind w:left="0"/>
        <w:jc w:val="both"/>
      </w:pPr>
      <w:r>
        <w:rPr>
          <w:rFonts w:ascii="Times New Roman"/>
          <w:b w:val="false"/>
          <w:i w:val="false"/>
          <w:color w:val="000000"/>
          <w:sz w:val="28"/>
        </w:rPr>
        <w:t xml:space="preserve">
      (основание обращения взыскания на заработную плату и иные виды доходов,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248"/>
    <w:bookmarkStart w:name="z359" w:id="24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93</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249"/>
    <w:bookmarkStart w:name="z360" w:id="250"/>
    <w:p>
      <w:pPr>
        <w:spacing w:after="0"/>
        <w:ind w:left="0"/>
        <w:jc w:val="left"/>
      </w:pPr>
      <w:r>
        <w:rPr>
          <w:rFonts w:ascii="Times New Roman"/>
          <w:b/>
          <w:i w:val="false"/>
          <w:color w:val="000000"/>
        </w:rPr>
        <w:t xml:space="preserve"> ПОСТАНОВИЛ:</w:t>
      </w:r>
    </w:p>
    <w:bookmarkEnd w:id="250"/>
    <w:bookmarkStart w:name="z361" w:id="251"/>
    <w:p>
      <w:pPr>
        <w:spacing w:after="0"/>
        <w:ind w:left="0"/>
        <w:jc w:val="both"/>
      </w:pPr>
      <w:r>
        <w:rPr>
          <w:rFonts w:ascii="Times New Roman"/>
          <w:b w:val="false"/>
          <w:i w:val="false"/>
          <w:color w:val="000000"/>
          <w:sz w:val="28"/>
        </w:rPr>
        <w:t>
      1. Обратить взыскание на заработную плату и иные виды доходов должника</w:t>
      </w:r>
    </w:p>
    <w:bookmarkEnd w:id="251"/>
    <w:bookmarkStart w:name="z362" w:id="252"/>
    <w:p>
      <w:pPr>
        <w:spacing w:after="0"/>
        <w:ind w:left="0"/>
        <w:jc w:val="both"/>
      </w:pPr>
      <w:r>
        <w:rPr>
          <w:rFonts w:ascii="Times New Roman"/>
          <w:b w:val="false"/>
          <w:i w:val="false"/>
          <w:color w:val="000000"/>
          <w:sz w:val="28"/>
        </w:rPr>
        <w:t>
      __________________________________________________________________ (фамилия, имя и отчество (при наличии) должника, ИИН) в пределах суммы ______________________________________ _____________________ теңге. (сумма, на которую обращается взыскание)</w:t>
      </w:r>
    </w:p>
    <w:bookmarkEnd w:id="252"/>
    <w:bookmarkStart w:name="z363" w:id="253"/>
    <w:p>
      <w:pPr>
        <w:spacing w:after="0"/>
        <w:ind w:left="0"/>
        <w:jc w:val="both"/>
      </w:pPr>
      <w:r>
        <w:rPr>
          <w:rFonts w:ascii="Times New Roman"/>
          <w:b w:val="false"/>
          <w:i w:val="false"/>
          <w:color w:val="000000"/>
          <w:sz w:val="28"/>
        </w:rPr>
        <w:t>
      2. Удержание производить в размере _________ % от заработной платы и иных видов доходов должника.</w:t>
      </w:r>
    </w:p>
    <w:bookmarkEnd w:id="253"/>
    <w:bookmarkStart w:name="z364" w:id="254"/>
    <w:p>
      <w:pPr>
        <w:spacing w:after="0"/>
        <w:ind w:left="0"/>
        <w:jc w:val="both"/>
      </w:pPr>
      <w:r>
        <w:rPr>
          <w:rFonts w:ascii="Times New Roman"/>
          <w:b w:val="false"/>
          <w:i w:val="false"/>
          <w:color w:val="000000"/>
          <w:sz w:val="28"/>
        </w:rPr>
        <w:t>
      Удержанные суммы ежемесячно перечислять на текущий счет частного судебного исполнителя _________________________________________________________________.</w:t>
      </w:r>
    </w:p>
    <w:bookmarkEnd w:id="254"/>
    <w:bookmarkStart w:name="z365" w:id="255"/>
    <w:p>
      <w:pPr>
        <w:spacing w:after="0"/>
        <w:ind w:left="0"/>
        <w:jc w:val="both"/>
      </w:pPr>
      <w:r>
        <w:rPr>
          <w:rFonts w:ascii="Times New Roman"/>
          <w:b w:val="false"/>
          <w:i w:val="false"/>
          <w:color w:val="000000"/>
          <w:sz w:val="28"/>
        </w:rPr>
        <w:t>
      (номер счета частного судебного исполнителя)</w:t>
      </w:r>
    </w:p>
    <w:bookmarkEnd w:id="255"/>
    <w:bookmarkStart w:name="z366" w:id="256"/>
    <w:p>
      <w:pPr>
        <w:spacing w:after="0"/>
        <w:ind w:left="0"/>
        <w:jc w:val="both"/>
      </w:pPr>
      <w:r>
        <w:rPr>
          <w:rFonts w:ascii="Times New Roman"/>
          <w:b w:val="false"/>
          <w:i w:val="false"/>
          <w:color w:val="000000"/>
          <w:sz w:val="28"/>
        </w:rPr>
        <w:t xml:space="preserve">
      3. Постановление направить для исполнения в ____________________ и разъяснить, что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неисполнение постановления и иного законного требования судебного исполнителя влечет административную ответственность.</w:t>
      </w:r>
    </w:p>
    <w:bookmarkEnd w:id="256"/>
    <w:bookmarkStart w:name="z367" w:id="257"/>
    <w:p>
      <w:pPr>
        <w:spacing w:after="0"/>
        <w:ind w:left="0"/>
        <w:jc w:val="both"/>
      </w:pPr>
      <w:r>
        <w:rPr>
          <w:rFonts w:ascii="Times New Roman"/>
          <w:b w:val="false"/>
          <w:i w:val="false"/>
          <w:color w:val="000000"/>
          <w:sz w:val="28"/>
        </w:rPr>
        <w:t xml:space="preserve">
      4. 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257"/>
    <w:bookmarkStart w:name="z368" w:id="258"/>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258"/>
    <w:bookmarkStart w:name="z369" w:id="259"/>
    <w:p>
      <w:pPr>
        <w:spacing w:after="0"/>
        <w:ind w:left="0"/>
        <w:jc w:val="both"/>
      </w:pPr>
      <w:r>
        <w:rPr>
          <w:rFonts w:ascii="Times New Roman"/>
          <w:b w:val="false"/>
          <w:i w:val="false"/>
          <w:color w:val="000000"/>
          <w:sz w:val="28"/>
        </w:rPr>
        <w:t>
      При поступлении нескольких исполнительных документов одной очереди, размер взыскиваемой суммы будет превышать пятидесяти процентов от общего дохода должника, то бухгалтеру (работодателю) необходимо производить удержание пропорционально причитающейся к получению взыскателями суммы.</w:t>
      </w:r>
    </w:p>
    <w:bookmarkEnd w:id="259"/>
    <w:bookmarkStart w:name="z370" w:id="260"/>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частному судебному исполнителю.</w:t>
      </w:r>
    </w:p>
    <w:bookmarkEnd w:id="260"/>
    <w:bookmarkStart w:name="z371" w:id="261"/>
    <w:p>
      <w:pPr>
        <w:spacing w:after="0"/>
        <w:ind w:left="0"/>
        <w:jc w:val="both"/>
      </w:pPr>
      <w:r>
        <w:rPr>
          <w:rFonts w:ascii="Times New Roman"/>
          <w:b w:val="false"/>
          <w:i w:val="false"/>
          <w:color w:val="000000"/>
          <w:sz w:val="28"/>
        </w:rPr>
        <w:t>
      5.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61"/>
    <w:bookmarkStart w:name="z372" w:id="262"/>
    <w:p>
      <w:pPr>
        <w:spacing w:after="0"/>
        <w:ind w:left="0"/>
        <w:jc w:val="both"/>
      </w:pPr>
      <w:r>
        <w:rPr>
          <w:rFonts w:ascii="Times New Roman"/>
          <w:b w:val="false"/>
          <w:i w:val="false"/>
          <w:color w:val="000000"/>
          <w:sz w:val="28"/>
        </w:rPr>
        <w:t>
      6. Постановление судебного исполнителя вступает в силу со дня его вынесения и подлежит обязательному исполнению.</w:t>
      </w:r>
    </w:p>
    <w:bookmarkEnd w:id="262"/>
    <w:bookmarkStart w:name="z373" w:id="26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63"/>
    <w:bookmarkStart w:name="z374" w:id="264"/>
    <w:p>
      <w:pPr>
        <w:spacing w:after="0"/>
        <w:ind w:left="0"/>
        <w:jc w:val="both"/>
      </w:pPr>
      <w:r>
        <w:rPr>
          <w:rFonts w:ascii="Times New Roman"/>
          <w:b w:val="false"/>
          <w:i w:val="false"/>
          <w:color w:val="000000"/>
          <w:sz w:val="28"/>
        </w:rPr>
        <w:t xml:space="preserve">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 </w:t>
      </w:r>
    </w:p>
    <w:bookmarkEnd w:id="264"/>
    <w:bookmarkStart w:name="z375" w:id="265"/>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265"/>
    <w:bookmarkStart w:name="z376" w:id="266"/>
    <w:p>
      <w:pPr>
        <w:spacing w:after="0"/>
        <w:ind w:left="0"/>
        <w:jc w:val="both"/>
      </w:pPr>
      <w:r>
        <w:rPr>
          <w:rFonts w:ascii="Times New Roman"/>
          <w:b w:val="false"/>
          <w:i w:val="false"/>
          <w:color w:val="000000"/>
          <w:sz w:val="28"/>
        </w:rPr>
        <w:t>
      Место печати (подпись, фамилия, инициалы)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83" w:id="267"/>
    <w:p>
      <w:pPr>
        <w:spacing w:after="0"/>
        <w:ind w:left="0"/>
        <w:jc w:val="left"/>
      </w:pPr>
      <w:r>
        <w:rPr>
          <w:rFonts w:ascii="Times New Roman"/>
          <w:b/>
          <w:i w:val="false"/>
          <w:color w:val="000000"/>
        </w:rPr>
        <w:t xml:space="preserve"> Постановление об определении задолженности</w:t>
      </w:r>
    </w:p>
    <w:bookmarkEnd w:id="26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384" w:id="268"/>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 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268"/>
    <w:bookmarkStart w:name="z385" w:id="269"/>
    <w:p>
      <w:pPr>
        <w:spacing w:after="0"/>
        <w:ind w:left="0"/>
        <w:jc w:val="left"/>
      </w:pPr>
      <w:r>
        <w:rPr>
          <w:rFonts w:ascii="Times New Roman"/>
          <w:b/>
          <w:i w:val="false"/>
          <w:color w:val="000000"/>
        </w:rPr>
        <w:t xml:space="preserve"> УСТАНОВИЛ:</w:t>
      </w:r>
    </w:p>
    <w:bookmarkEnd w:id="269"/>
    <w:bookmarkStart w:name="z386" w:id="270"/>
    <w:p>
      <w:pPr>
        <w:spacing w:after="0"/>
        <w:ind w:left="0"/>
        <w:jc w:val="both"/>
      </w:pPr>
      <w:r>
        <w:rPr>
          <w:rFonts w:ascii="Times New Roman"/>
          <w:b w:val="false"/>
          <w:i w:val="false"/>
          <w:color w:val="000000"/>
          <w:sz w:val="28"/>
        </w:rPr>
        <w:t>
      __________________________________________________________________________(основание определения и расчет суммы задолженности, период, на который образовалась задолженность, ежемесячный долг исходя из ежемесячного заработка должника или иного дохода либо из средней месячной заработной платы. Если задолженность рассчитана исходя из средней месячной заработной платы в Республике Казахстан, обязательно указывается ежеквартальное изменение)</w:t>
      </w:r>
    </w:p>
    <w:bookmarkEnd w:id="270"/>
    <w:bookmarkStart w:name="z387" w:id="271"/>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99</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271"/>
    <w:bookmarkStart w:name="z388" w:id="272"/>
    <w:p>
      <w:pPr>
        <w:spacing w:after="0"/>
        <w:ind w:left="0"/>
        <w:jc w:val="left"/>
      </w:pPr>
      <w:r>
        <w:rPr>
          <w:rFonts w:ascii="Times New Roman"/>
          <w:b/>
          <w:i w:val="false"/>
          <w:color w:val="000000"/>
        </w:rPr>
        <w:t xml:space="preserve"> ПОСТАНОВИЛ:</w:t>
      </w:r>
    </w:p>
    <w:bookmarkEnd w:id="272"/>
    <w:bookmarkStart w:name="z389" w:id="273"/>
    <w:p>
      <w:pPr>
        <w:spacing w:after="0"/>
        <w:ind w:left="0"/>
        <w:jc w:val="both"/>
      </w:pPr>
      <w:r>
        <w:rPr>
          <w:rFonts w:ascii="Times New Roman"/>
          <w:b w:val="false"/>
          <w:i w:val="false"/>
          <w:color w:val="000000"/>
          <w:sz w:val="28"/>
        </w:rPr>
        <w:t>
      1. Определить размер задолженности должника_________________________________________________</w:t>
      </w:r>
    </w:p>
    <w:bookmarkEnd w:id="273"/>
    <w:bookmarkStart w:name="z390" w:id="274"/>
    <w:p>
      <w:pPr>
        <w:spacing w:after="0"/>
        <w:ind w:left="0"/>
        <w:jc w:val="both"/>
      </w:pPr>
      <w:r>
        <w:rPr>
          <w:rFonts w:ascii="Times New Roman"/>
          <w:b w:val="false"/>
          <w:i w:val="false"/>
          <w:color w:val="000000"/>
          <w:sz w:val="28"/>
        </w:rPr>
        <w:t>
      (фамилия, имя и отчество (при наличии) должника)</w:t>
      </w:r>
    </w:p>
    <w:bookmarkEnd w:id="274"/>
    <w:bookmarkStart w:name="z391" w:id="275"/>
    <w:p>
      <w:pPr>
        <w:spacing w:after="0"/>
        <w:ind w:left="0"/>
        <w:jc w:val="both"/>
      </w:pPr>
      <w:r>
        <w:rPr>
          <w:rFonts w:ascii="Times New Roman"/>
          <w:b w:val="false"/>
          <w:i w:val="false"/>
          <w:color w:val="000000"/>
          <w:sz w:val="28"/>
        </w:rPr>
        <w:t>
      по алиментам с "___"_________ 20___ года в размере ___________________________ теңге. (указывается сумма задолженности)</w:t>
      </w:r>
    </w:p>
    <w:bookmarkEnd w:id="275"/>
    <w:bookmarkStart w:name="z392" w:id="276"/>
    <w:p>
      <w:pPr>
        <w:spacing w:after="0"/>
        <w:ind w:left="0"/>
        <w:jc w:val="both"/>
      </w:pPr>
      <w:r>
        <w:rPr>
          <w:rFonts w:ascii="Times New Roman"/>
          <w:b w:val="false"/>
          <w:i w:val="false"/>
          <w:color w:val="000000"/>
          <w:sz w:val="28"/>
        </w:rPr>
        <w:t>
      2. Принять меры по взысканию образовавшейся задолженности.</w:t>
      </w:r>
    </w:p>
    <w:bookmarkEnd w:id="276"/>
    <w:bookmarkStart w:name="z393" w:id="277"/>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77"/>
    <w:bookmarkStart w:name="z394" w:id="27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278"/>
    <w:bookmarkStart w:name="z395" w:id="279"/>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79"/>
    <w:bookmarkStart w:name="z396" w:id="280"/>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280"/>
    <w:bookmarkStart w:name="z397" w:id="281"/>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281"/>
    <w:bookmarkStart w:name="z398" w:id="282"/>
    <w:p>
      <w:pPr>
        <w:spacing w:after="0"/>
        <w:ind w:left="0"/>
        <w:jc w:val="both"/>
      </w:pPr>
      <w:r>
        <w:rPr>
          <w:rFonts w:ascii="Times New Roman"/>
          <w:b w:val="false"/>
          <w:i w:val="false"/>
          <w:color w:val="000000"/>
          <w:sz w:val="28"/>
        </w:rPr>
        <w:t>
      Место печати (подпись, фамилия, инициалы)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05" w:id="283"/>
    <w:p>
      <w:pPr>
        <w:spacing w:after="0"/>
        <w:ind w:left="0"/>
        <w:jc w:val="left"/>
      </w:pPr>
      <w:r>
        <w:rPr>
          <w:rFonts w:ascii="Times New Roman"/>
          <w:b/>
          <w:i w:val="false"/>
          <w:color w:val="000000"/>
        </w:rPr>
        <w:t xml:space="preserve"> Постановление о распределении взысканных денег</w:t>
      </w:r>
    </w:p>
    <w:bookmarkEnd w:id="28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406" w:id="284"/>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 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284"/>
    <w:bookmarkStart w:name="z407" w:id="285"/>
    <w:p>
      <w:pPr>
        <w:spacing w:after="0"/>
        <w:ind w:left="0"/>
        <w:jc w:val="left"/>
      </w:pPr>
      <w:r>
        <w:rPr>
          <w:rFonts w:ascii="Times New Roman"/>
          <w:b/>
          <w:i w:val="false"/>
          <w:color w:val="000000"/>
        </w:rPr>
        <w:t xml:space="preserve"> УСТАНОВИЛ:</w:t>
      </w:r>
    </w:p>
    <w:bookmarkEnd w:id="285"/>
    <w:bookmarkStart w:name="z408" w:id="286"/>
    <w:p>
      <w:pPr>
        <w:spacing w:after="0"/>
        <w:ind w:left="0"/>
        <w:jc w:val="both"/>
      </w:pPr>
      <w:r>
        <w:rPr>
          <w:rFonts w:ascii="Times New Roman"/>
          <w:b w:val="false"/>
          <w:i w:val="false"/>
          <w:color w:val="000000"/>
          <w:sz w:val="28"/>
        </w:rPr>
        <w:t xml:space="preserve">
      __________________________________________________________________________(указывается расчет распределения взысканных денег между взыскателями, расходы по исполнению, оплата деятельности частного судебного исполнителя,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286"/>
    <w:bookmarkStart w:name="z409" w:id="28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108</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287"/>
    <w:bookmarkStart w:name="z410" w:id="288"/>
    <w:p>
      <w:pPr>
        <w:spacing w:after="0"/>
        <w:ind w:left="0"/>
        <w:jc w:val="left"/>
      </w:pPr>
      <w:r>
        <w:rPr>
          <w:rFonts w:ascii="Times New Roman"/>
          <w:b/>
          <w:i w:val="false"/>
          <w:color w:val="000000"/>
        </w:rPr>
        <w:t xml:space="preserve"> ПОСТАНОВИЛ:</w:t>
      </w:r>
    </w:p>
    <w:bookmarkEnd w:id="288"/>
    <w:bookmarkStart w:name="z411" w:id="289"/>
    <w:p>
      <w:pPr>
        <w:spacing w:after="0"/>
        <w:ind w:left="0"/>
        <w:jc w:val="both"/>
      </w:pPr>
      <w:r>
        <w:rPr>
          <w:rFonts w:ascii="Times New Roman"/>
          <w:b w:val="false"/>
          <w:i w:val="false"/>
          <w:color w:val="000000"/>
          <w:sz w:val="28"/>
        </w:rPr>
        <w:t>
      1. Из взысканной суммы в размере _____________________________________ теңге:</w:t>
      </w:r>
    </w:p>
    <w:bookmarkEnd w:id="289"/>
    <w:bookmarkStart w:name="z412" w:id="290"/>
    <w:p>
      <w:pPr>
        <w:spacing w:after="0"/>
        <w:ind w:left="0"/>
        <w:jc w:val="both"/>
      </w:pPr>
      <w:r>
        <w:rPr>
          <w:rFonts w:ascii="Times New Roman"/>
          <w:b w:val="false"/>
          <w:i w:val="false"/>
          <w:color w:val="000000"/>
          <w:sz w:val="28"/>
        </w:rPr>
        <w:t>
      Перечислить ________________________________________________________ __________________________________________________________ (Ф.И.О. (при его наличии) физического лица, наименование юридического лица) сумму ___________________________________________ в размере ________________ теңге. (расходы либо оплата услуг частного судебного исполнителя, либо другое) (сумма)</w:t>
      </w:r>
    </w:p>
    <w:bookmarkEnd w:id="290"/>
    <w:bookmarkStart w:name="z413" w:id="291"/>
    <w:p>
      <w:pPr>
        <w:spacing w:after="0"/>
        <w:ind w:left="0"/>
        <w:jc w:val="both"/>
      </w:pPr>
      <w:r>
        <w:rPr>
          <w:rFonts w:ascii="Times New Roman"/>
          <w:b w:val="false"/>
          <w:i w:val="false"/>
          <w:color w:val="000000"/>
          <w:sz w:val="28"/>
        </w:rPr>
        <w:t>
      Перечислить _________________________________________________________ __________________________________________________________________________</w:t>
      </w:r>
    </w:p>
    <w:bookmarkEnd w:id="291"/>
    <w:bookmarkStart w:name="z414" w:id="292"/>
    <w:p>
      <w:pPr>
        <w:spacing w:after="0"/>
        <w:ind w:left="0"/>
        <w:jc w:val="both"/>
      </w:pPr>
      <w:r>
        <w:rPr>
          <w:rFonts w:ascii="Times New Roman"/>
          <w:b w:val="false"/>
          <w:i w:val="false"/>
          <w:color w:val="000000"/>
          <w:sz w:val="28"/>
        </w:rPr>
        <w:t>
      (Ф.И.О. (при его наличии) физического лица, наименование юридического лица) сумму ___________________________________________ в размере ________________ теңге. (расходы либо оплата услуг частного судебного исполнителя, либо другое) (сумма)</w:t>
      </w:r>
    </w:p>
    <w:bookmarkEnd w:id="292"/>
    <w:bookmarkStart w:name="z415" w:id="293"/>
    <w:p>
      <w:pPr>
        <w:spacing w:after="0"/>
        <w:ind w:left="0"/>
        <w:jc w:val="both"/>
      </w:pPr>
      <w:r>
        <w:rPr>
          <w:rFonts w:ascii="Times New Roman"/>
          <w:b w:val="false"/>
          <w:i w:val="false"/>
          <w:color w:val="000000"/>
          <w:sz w:val="28"/>
        </w:rPr>
        <w:t>
      2. Оставшуюся сумму после удовлетворения всех требовании возвратить должнику в размере ___________________________________________________________________ ___________________________________________ теңге. (сумма)</w:t>
      </w:r>
    </w:p>
    <w:bookmarkEnd w:id="293"/>
    <w:bookmarkStart w:name="z416" w:id="294"/>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94"/>
    <w:bookmarkStart w:name="z417" w:id="295"/>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295"/>
    <w:bookmarkStart w:name="z418" w:id="29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96"/>
    <w:bookmarkStart w:name="z419" w:id="29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297"/>
    <w:bookmarkStart w:name="z420" w:id="298"/>
    <w:p>
      <w:pPr>
        <w:spacing w:after="0"/>
        <w:ind w:left="0"/>
        <w:jc w:val="both"/>
      </w:pPr>
      <w:r>
        <w:rPr>
          <w:rFonts w:ascii="Times New Roman"/>
          <w:b w:val="false"/>
          <w:i w:val="false"/>
          <w:color w:val="000000"/>
          <w:sz w:val="28"/>
        </w:rPr>
        <w:t>
      Частный судебный исполнитель _________________________________________</w:t>
      </w:r>
    </w:p>
    <w:bookmarkEnd w:id="298"/>
    <w:bookmarkStart w:name="z421" w:id="299"/>
    <w:p>
      <w:pPr>
        <w:spacing w:after="0"/>
        <w:ind w:left="0"/>
        <w:jc w:val="both"/>
      </w:pPr>
      <w:r>
        <w:rPr>
          <w:rFonts w:ascii="Times New Roman"/>
          <w:b w:val="false"/>
          <w:i w:val="false"/>
          <w:color w:val="000000"/>
          <w:sz w:val="28"/>
        </w:rPr>
        <w:t>
      Место печати (подпись, фамилия, инициалы)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28" w:id="300"/>
    <w:p>
      <w:pPr>
        <w:spacing w:after="0"/>
        <w:ind w:left="0"/>
        <w:jc w:val="left"/>
      </w:pPr>
      <w:r>
        <w:rPr>
          <w:rFonts w:ascii="Times New Roman"/>
          <w:b/>
          <w:i w:val="false"/>
          <w:color w:val="000000"/>
        </w:rPr>
        <w:t xml:space="preserve"> Постановление о присоединении к взысканию</w:t>
      </w:r>
    </w:p>
    <w:bookmarkEnd w:id="30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429" w:id="301"/>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 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301"/>
    <w:bookmarkStart w:name="z430" w:id="302"/>
    <w:p>
      <w:pPr>
        <w:spacing w:after="0"/>
        <w:ind w:left="0"/>
        <w:jc w:val="left"/>
      </w:pPr>
      <w:r>
        <w:rPr>
          <w:rFonts w:ascii="Times New Roman"/>
          <w:b/>
          <w:i w:val="false"/>
          <w:color w:val="000000"/>
        </w:rPr>
        <w:t xml:space="preserve"> УСТАНОВИЛ:</w:t>
      </w:r>
    </w:p>
    <w:bookmarkEnd w:id="302"/>
    <w:bookmarkStart w:name="z431" w:id="303"/>
    <w:p>
      <w:pPr>
        <w:spacing w:after="0"/>
        <w:ind w:left="0"/>
        <w:jc w:val="both"/>
      </w:pPr>
      <w:r>
        <w:rPr>
          <w:rFonts w:ascii="Times New Roman"/>
          <w:b w:val="false"/>
          <w:i w:val="false"/>
          <w:color w:val="000000"/>
          <w:sz w:val="28"/>
        </w:rPr>
        <w:t>
      __________________________________________________________________________</w:t>
      </w:r>
    </w:p>
    <w:bookmarkEnd w:id="303"/>
    <w:bookmarkStart w:name="z432" w:id="304"/>
    <w:p>
      <w:pPr>
        <w:spacing w:after="0"/>
        <w:ind w:left="0"/>
        <w:jc w:val="both"/>
      </w:pPr>
      <w:r>
        <w:rPr>
          <w:rFonts w:ascii="Times New Roman"/>
          <w:b w:val="false"/>
          <w:i w:val="false"/>
          <w:color w:val="000000"/>
          <w:sz w:val="28"/>
        </w:rPr>
        <w:t xml:space="preserve">
      (основание присоединения к взысканию,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304"/>
    <w:bookmarkStart w:name="z433" w:id="30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305"/>
    <w:bookmarkStart w:name="z434" w:id="306"/>
    <w:p>
      <w:pPr>
        <w:spacing w:after="0"/>
        <w:ind w:left="0"/>
        <w:jc w:val="left"/>
      </w:pPr>
      <w:r>
        <w:rPr>
          <w:rFonts w:ascii="Times New Roman"/>
          <w:b/>
          <w:i w:val="false"/>
          <w:color w:val="000000"/>
        </w:rPr>
        <w:t xml:space="preserve"> ПОСТАНОВИЛ:</w:t>
      </w:r>
    </w:p>
    <w:bookmarkEnd w:id="306"/>
    <w:bookmarkStart w:name="z435" w:id="307"/>
    <w:p>
      <w:pPr>
        <w:spacing w:after="0"/>
        <w:ind w:left="0"/>
        <w:jc w:val="both"/>
      </w:pPr>
      <w:r>
        <w:rPr>
          <w:rFonts w:ascii="Times New Roman"/>
          <w:b w:val="false"/>
          <w:i w:val="false"/>
          <w:color w:val="000000"/>
          <w:sz w:val="28"/>
        </w:rPr>
        <w:t>
      1. Присоединить к взысканию исполнительные производства</w:t>
      </w:r>
    </w:p>
    <w:bookmarkEnd w:id="307"/>
    <w:bookmarkStart w:name="z436" w:id="308"/>
    <w:p>
      <w:pPr>
        <w:spacing w:after="0"/>
        <w:ind w:left="0"/>
        <w:jc w:val="both"/>
      </w:pPr>
      <w:r>
        <w:rPr>
          <w:rFonts w:ascii="Times New Roman"/>
          <w:b w:val="false"/>
          <w:i w:val="false"/>
          <w:color w:val="000000"/>
          <w:sz w:val="28"/>
        </w:rPr>
        <w:t>
      о_________________________________________________________________________</w:t>
      </w:r>
    </w:p>
    <w:bookmarkEnd w:id="308"/>
    <w:bookmarkStart w:name="z437" w:id="309"/>
    <w:p>
      <w:pPr>
        <w:spacing w:after="0"/>
        <w:ind w:left="0"/>
        <w:jc w:val="both"/>
      </w:pPr>
      <w:r>
        <w:rPr>
          <w:rFonts w:ascii="Times New Roman"/>
          <w:b w:val="false"/>
          <w:i w:val="false"/>
          <w:color w:val="000000"/>
          <w:sz w:val="28"/>
        </w:rPr>
        <w:t>
      __________________________________________________________________________ _______________________________________________________________________________.</w:t>
      </w:r>
    </w:p>
    <w:bookmarkEnd w:id="309"/>
    <w:bookmarkStart w:name="z438" w:id="310"/>
    <w:p>
      <w:pPr>
        <w:spacing w:after="0"/>
        <w:ind w:left="0"/>
        <w:jc w:val="both"/>
      </w:pPr>
      <w:r>
        <w:rPr>
          <w:rFonts w:ascii="Times New Roman"/>
          <w:b w:val="false"/>
          <w:i w:val="false"/>
          <w:color w:val="000000"/>
          <w:sz w:val="28"/>
        </w:rPr>
        <w:t>
      (указываются требования исполнительных документов)</w:t>
      </w:r>
    </w:p>
    <w:bookmarkEnd w:id="310"/>
    <w:bookmarkStart w:name="z439" w:id="311"/>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11"/>
    <w:bookmarkStart w:name="z440" w:id="312"/>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312"/>
    <w:bookmarkStart w:name="z441" w:id="31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13"/>
    <w:bookmarkStart w:name="z442" w:id="314"/>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14"/>
    <w:bookmarkStart w:name="z443" w:id="315"/>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315"/>
    <w:bookmarkStart w:name="z444" w:id="316"/>
    <w:p>
      <w:pPr>
        <w:spacing w:after="0"/>
        <w:ind w:left="0"/>
        <w:jc w:val="both"/>
      </w:pPr>
      <w:r>
        <w:rPr>
          <w:rFonts w:ascii="Times New Roman"/>
          <w:b w:val="false"/>
          <w:i w:val="false"/>
          <w:color w:val="000000"/>
          <w:sz w:val="28"/>
        </w:rPr>
        <w:t>
      Место печати (подпись, фамилия, инициалы)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51" w:id="317"/>
    <w:p>
      <w:pPr>
        <w:spacing w:after="0"/>
        <w:ind w:left="0"/>
        <w:jc w:val="left"/>
      </w:pPr>
      <w:r>
        <w:rPr>
          <w:rFonts w:ascii="Times New Roman"/>
          <w:b/>
          <w:i w:val="false"/>
          <w:color w:val="000000"/>
        </w:rPr>
        <w:t xml:space="preserve"> Постановление о направлении исполнительного документа в ликвидационную комиссию, банкротному управляющему, реабилитационному управляющему</w:t>
      </w:r>
    </w:p>
    <w:bookmarkEnd w:id="31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452" w:id="318"/>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318"/>
    <w:bookmarkStart w:name="z453" w:id="319"/>
    <w:p>
      <w:pPr>
        <w:spacing w:after="0"/>
        <w:ind w:left="0"/>
        <w:jc w:val="left"/>
      </w:pPr>
      <w:r>
        <w:rPr>
          <w:rFonts w:ascii="Times New Roman"/>
          <w:b/>
          <w:i w:val="false"/>
          <w:color w:val="000000"/>
        </w:rPr>
        <w:t xml:space="preserve"> УСТАНОВИЛ:</w:t>
      </w:r>
    </w:p>
    <w:bookmarkEnd w:id="319"/>
    <w:bookmarkStart w:name="z454" w:id="320"/>
    <w:p>
      <w:pPr>
        <w:spacing w:after="0"/>
        <w:ind w:left="0"/>
        <w:jc w:val="both"/>
      </w:pPr>
      <w:r>
        <w:rPr>
          <w:rFonts w:ascii="Times New Roman"/>
          <w:b w:val="false"/>
          <w:i w:val="false"/>
          <w:color w:val="000000"/>
          <w:sz w:val="28"/>
        </w:rPr>
        <w:t>
      __________________________________________________________________________</w:t>
      </w:r>
    </w:p>
    <w:bookmarkEnd w:id="320"/>
    <w:bookmarkStart w:name="z455" w:id="321"/>
    <w:p>
      <w:pPr>
        <w:spacing w:after="0"/>
        <w:ind w:left="0"/>
        <w:jc w:val="both"/>
      </w:pPr>
      <w:r>
        <w:rPr>
          <w:rFonts w:ascii="Times New Roman"/>
          <w:b w:val="false"/>
          <w:i w:val="false"/>
          <w:color w:val="000000"/>
          <w:sz w:val="28"/>
        </w:rPr>
        <w:t xml:space="preserve">
      (основания направления исполнительного документа в ликвидационную комиссию, конкурсному управляющему, реабилитационному управляющему,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321"/>
    <w:bookmarkStart w:name="z456" w:id="32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322"/>
    <w:bookmarkStart w:name="z457" w:id="323"/>
    <w:p>
      <w:pPr>
        <w:spacing w:after="0"/>
        <w:ind w:left="0"/>
        <w:jc w:val="left"/>
      </w:pPr>
      <w:r>
        <w:rPr>
          <w:rFonts w:ascii="Times New Roman"/>
          <w:b/>
          <w:i w:val="false"/>
          <w:color w:val="000000"/>
        </w:rPr>
        <w:t xml:space="preserve"> ПОСТАНОВИЛ:</w:t>
      </w:r>
    </w:p>
    <w:bookmarkEnd w:id="323"/>
    <w:bookmarkStart w:name="z458" w:id="324"/>
    <w:p>
      <w:pPr>
        <w:spacing w:after="0"/>
        <w:ind w:left="0"/>
        <w:jc w:val="both"/>
      </w:pPr>
      <w:r>
        <w:rPr>
          <w:rFonts w:ascii="Times New Roman"/>
          <w:b w:val="false"/>
          <w:i w:val="false"/>
          <w:color w:val="000000"/>
          <w:sz w:val="28"/>
        </w:rPr>
        <w:t>
      1. Направить исполнительный документ ________________________ _________________________________________________________________.</w:t>
      </w:r>
    </w:p>
    <w:bookmarkEnd w:id="324"/>
    <w:bookmarkStart w:name="z459" w:id="325"/>
    <w:p>
      <w:pPr>
        <w:spacing w:after="0"/>
        <w:ind w:left="0"/>
        <w:jc w:val="both"/>
      </w:pPr>
      <w:r>
        <w:rPr>
          <w:rFonts w:ascii="Times New Roman"/>
          <w:b w:val="false"/>
          <w:i w:val="false"/>
          <w:color w:val="000000"/>
          <w:sz w:val="28"/>
        </w:rPr>
        <w:t>
      (наименование ликвидационной комиссии, фамилия, имя и отчество (при наличии) банкротного управляющего, реабилитационного управляющего)</w:t>
      </w:r>
    </w:p>
    <w:bookmarkEnd w:id="325"/>
    <w:bookmarkStart w:name="z460" w:id="326"/>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26"/>
    <w:bookmarkStart w:name="z461" w:id="327"/>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327"/>
    <w:bookmarkStart w:name="z462" w:id="32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28"/>
    <w:bookmarkStart w:name="z463" w:id="32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29"/>
    <w:bookmarkStart w:name="z464" w:id="330"/>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330"/>
    <w:bookmarkStart w:name="z465" w:id="331"/>
    <w:p>
      <w:pPr>
        <w:spacing w:after="0"/>
        <w:ind w:left="0"/>
        <w:jc w:val="both"/>
      </w:pPr>
      <w:r>
        <w:rPr>
          <w:rFonts w:ascii="Times New Roman"/>
          <w:b w:val="false"/>
          <w:i w:val="false"/>
          <w:color w:val="000000"/>
          <w:sz w:val="28"/>
        </w:rPr>
        <w:t>
      Место печати (подпись, фамилия, инициалы)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72" w:id="332"/>
    <w:p>
      <w:pPr>
        <w:spacing w:after="0"/>
        <w:ind w:left="0"/>
        <w:jc w:val="left"/>
      </w:pPr>
      <w:r>
        <w:rPr>
          <w:rFonts w:ascii="Times New Roman"/>
          <w:b/>
          <w:i w:val="false"/>
          <w:color w:val="000000"/>
        </w:rPr>
        <w:t xml:space="preserve"> Постановление об отмене мер обеспечения исполнения исполнительного документа</w:t>
      </w:r>
    </w:p>
    <w:bookmarkEnd w:id="33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473" w:id="333"/>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333"/>
    <w:bookmarkStart w:name="z474" w:id="334"/>
    <w:p>
      <w:pPr>
        <w:spacing w:after="0"/>
        <w:ind w:left="0"/>
        <w:jc w:val="left"/>
      </w:pPr>
      <w:r>
        <w:rPr>
          <w:rFonts w:ascii="Times New Roman"/>
          <w:b/>
          <w:i w:val="false"/>
          <w:color w:val="000000"/>
        </w:rPr>
        <w:t xml:space="preserve"> УСТАНОВИЛ:</w:t>
      </w:r>
    </w:p>
    <w:bookmarkEnd w:id="334"/>
    <w:bookmarkStart w:name="z475" w:id="335"/>
    <w:p>
      <w:pPr>
        <w:spacing w:after="0"/>
        <w:ind w:left="0"/>
        <w:jc w:val="both"/>
      </w:pPr>
      <w:r>
        <w:rPr>
          <w:rFonts w:ascii="Times New Roman"/>
          <w:b w:val="false"/>
          <w:i w:val="false"/>
          <w:color w:val="000000"/>
          <w:sz w:val="28"/>
        </w:rPr>
        <w:t xml:space="preserve">
      ________________________________________________________________________________________ (основание отмены мер обеспечения,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335"/>
    <w:bookmarkStart w:name="z476" w:id="33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2</w:t>
      </w:r>
      <w:r>
        <w:rPr>
          <w:rFonts w:ascii="Times New Roman"/>
          <w:b w:val="false"/>
          <w:i w:val="false"/>
          <w:color w:val="000000"/>
          <w:sz w:val="28"/>
        </w:rPr>
        <w:t xml:space="preserve"> статьи 47, </w:t>
      </w:r>
      <w:r>
        <w:rPr>
          <w:rFonts w:ascii="Times New Roman"/>
          <w:b w:val="false"/>
          <w:i w:val="false"/>
          <w:color w:val="000000"/>
          <w:sz w:val="28"/>
        </w:rPr>
        <w:t>пунктом 6</w:t>
      </w:r>
      <w:r>
        <w:rPr>
          <w:rFonts w:ascii="Times New Roman"/>
          <w:b w:val="false"/>
          <w:i w:val="false"/>
          <w:color w:val="000000"/>
          <w:sz w:val="28"/>
        </w:rPr>
        <w:t xml:space="preserve"> статьи 48,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336"/>
    <w:bookmarkStart w:name="z477" w:id="337"/>
    <w:p>
      <w:pPr>
        <w:spacing w:after="0"/>
        <w:ind w:left="0"/>
        <w:jc w:val="left"/>
      </w:pPr>
      <w:r>
        <w:rPr>
          <w:rFonts w:ascii="Times New Roman"/>
          <w:b/>
          <w:i w:val="false"/>
          <w:color w:val="000000"/>
        </w:rPr>
        <w:t xml:space="preserve"> ПОСТАНОВИЛ:</w:t>
      </w:r>
    </w:p>
    <w:bookmarkEnd w:id="337"/>
    <w:bookmarkStart w:name="z478" w:id="338"/>
    <w:p>
      <w:pPr>
        <w:spacing w:after="0"/>
        <w:ind w:left="0"/>
        <w:jc w:val="both"/>
      </w:pPr>
      <w:r>
        <w:rPr>
          <w:rFonts w:ascii="Times New Roman"/>
          <w:b w:val="false"/>
          <w:i w:val="false"/>
          <w:color w:val="000000"/>
          <w:sz w:val="28"/>
        </w:rPr>
        <w:t>
      1. Снять арест (запрет) с имущества ________________________________ _________________________________________________ (наименование имущества, в том числе сумма денег) принадлежащего________________________________________ наложенный постановлением (фамилия, имя и отчество (при наличии) должника – физического лица, ИИН, наименование юридического лица, БИН) частного судебного исполнителя ____________________ от "___" _________ 20___ года в пределах суммы ______________ теңге.</w:t>
      </w:r>
    </w:p>
    <w:bookmarkEnd w:id="338"/>
    <w:bookmarkStart w:name="z479" w:id="339"/>
    <w:p>
      <w:pPr>
        <w:spacing w:after="0"/>
        <w:ind w:left="0"/>
        <w:jc w:val="both"/>
      </w:pPr>
      <w:r>
        <w:rPr>
          <w:rFonts w:ascii="Times New Roman"/>
          <w:b w:val="false"/>
          <w:i w:val="false"/>
          <w:color w:val="000000"/>
          <w:sz w:val="28"/>
        </w:rPr>
        <w:t>
      2. Постановление направить для исполнения ________________________________________________________________________.</w:t>
      </w:r>
    </w:p>
    <w:bookmarkEnd w:id="339"/>
    <w:bookmarkStart w:name="z480" w:id="340"/>
    <w:p>
      <w:pPr>
        <w:spacing w:after="0"/>
        <w:ind w:left="0"/>
        <w:jc w:val="both"/>
      </w:pPr>
      <w:r>
        <w:rPr>
          <w:rFonts w:ascii="Times New Roman"/>
          <w:b w:val="false"/>
          <w:i w:val="false"/>
          <w:color w:val="000000"/>
          <w:sz w:val="28"/>
        </w:rPr>
        <w:t>
      (наименование органа государственной регистрации либо банка и организации осуществляющего, отдельные виды банковской деятельности)</w:t>
      </w:r>
    </w:p>
    <w:bookmarkEnd w:id="340"/>
    <w:bookmarkStart w:name="z481" w:id="341"/>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41"/>
    <w:bookmarkStart w:name="z482" w:id="342"/>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342"/>
    <w:bookmarkStart w:name="z483" w:id="34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43"/>
    <w:bookmarkStart w:name="z484" w:id="344"/>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44"/>
    <w:bookmarkStart w:name="z485" w:id="345"/>
    <w:p>
      <w:pPr>
        <w:spacing w:after="0"/>
        <w:ind w:left="0"/>
        <w:jc w:val="both"/>
      </w:pPr>
      <w:r>
        <w:rPr>
          <w:rFonts w:ascii="Times New Roman"/>
          <w:b w:val="false"/>
          <w:i w:val="false"/>
          <w:color w:val="000000"/>
          <w:sz w:val="28"/>
        </w:rPr>
        <w:t>
      Частный судебный исполнитель ______________________________________</w:t>
      </w:r>
    </w:p>
    <w:bookmarkEnd w:id="345"/>
    <w:bookmarkStart w:name="z486" w:id="346"/>
    <w:p>
      <w:pPr>
        <w:spacing w:after="0"/>
        <w:ind w:left="0"/>
        <w:jc w:val="both"/>
      </w:pPr>
      <w:r>
        <w:rPr>
          <w:rFonts w:ascii="Times New Roman"/>
          <w:b w:val="false"/>
          <w:i w:val="false"/>
          <w:color w:val="000000"/>
          <w:sz w:val="28"/>
        </w:rPr>
        <w:t>
      Место печати (подпись, фамилия, инициалы)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93" w:id="347"/>
    <w:p>
      <w:pPr>
        <w:spacing w:after="0"/>
        <w:ind w:left="0"/>
        <w:jc w:val="left"/>
      </w:pPr>
      <w:r>
        <w:rPr>
          <w:rFonts w:ascii="Times New Roman"/>
          <w:b/>
          <w:i w:val="false"/>
          <w:color w:val="000000"/>
        </w:rPr>
        <w:t xml:space="preserve"> Постановление о возмещении расходов, понесенных при совершении исполнительных действий</w:t>
      </w:r>
    </w:p>
    <w:bookmarkEnd w:id="34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494" w:id="348"/>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 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348"/>
    <w:bookmarkStart w:name="z495" w:id="349"/>
    <w:p>
      <w:pPr>
        <w:spacing w:after="0"/>
        <w:ind w:left="0"/>
        <w:jc w:val="left"/>
      </w:pPr>
      <w:r>
        <w:rPr>
          <w:rFonts w:ascii="Times New Roman"/>
          <w:b/>
          <w:i w:val="false"/>
          <w:color w:val="000000"/>
        </w:rPr>
        <w:t xml:space="preserve"> УСТАНОВИЛ:</w:t>
      </w:r>
    </w:p>
    <w:bookmarkEnd w:id="349"/>
    <w:bookmarkStart w:name="z496" w:id="350"/>
    <w:p>
      <w:pPr>
        <w:spacing w:after="0"/>
        <w:ind w:left="0"/>
        <w:jc w:val="both"/>
      </w:pPr>
      <w:r>
        <w:rPr>
          <w:rFonts w:ascii="Times New Roman"/>
          <w:b w:val="false"/>
          <w:i w:val="false"/>
          <w:color w:val="000000"/>
          <w:sz w:val="28"/>
        </w:rPr>
        <w:t>
      __________________________________________________________________________</w:t>
      </w:r>
    </w:p>
    <w:bookmarkEnd w:id="350"/>
    <w:bookmarkStart w:name="z497" w:id="351"/>
    <w:p>
      <w:pPr>
        <w:spacing w:after="0"/>
        <w:ind w:left="0"/>
        <w:jc w:val="both"/>
      </w:pPr>
      <w:r>
        <w:rPr>
          <w:rFonts w:ascii="Times New Roman"/>
          <w:b w:val="false"/>
          <w:i w:val="false"/>
          <w:color w:val="000000"/>
          <w:sz w:val="28"/>
        </w:rPr>
        <w:t>
      (расчет сумм расходов, фамилия, имя и отчество (при наличии) физического лица, ИИН, наименование юридического лица, БИН понесших расходы)</w:t>
      </w:r>
    </w:p>
    <w:bookmarkEnd w:id="351"/>
    <w:bookmarkStart w:name="z498" w:id="35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352"/>
    <w:bookmarkStart w:name="z499" w:id="353"/>
    <w:p>
      <w:pPr>
        <w:spacing w:after="0"/>
        <w:ind w:left="0"/>
        <w:jc w:val="left"/>
      </w:pPr>
      <w:r>
        <w:rPr>
          <w:rFonts w:ascii="Times New Roman"/>
          <w:b/>
          <w:i w:val="false"/>
          <w:color w:val="000000"/>
        </w:rPr>
        <w:t xml:space="preserve"> ПОСТАНОВИЛ:</w:t>
      </w:r>
    </w:p>
    <w:bookmarkEnd w:id="353"/>
    <w:bookmarkStart w:name="z500" w:id="354"/>
    <w:p>
      <w:pPr>
        <w:spacing w:after="0"/>
        <w:ind w:left="0"/>
        <w:jc w:val="both"/>
      </w:pPr>
      <w:r>
        <w:rPr>
          <w:rFonts w:ascii="Times New Roman"/>
          <w:b w:val="false"/>
          <w:i w:val="false"/>
          <w:color w:val="000000"/>
          <w:sz w:val="28"/>
        </w:rPr>
        <w:t>
      1. Взыскать с должника ____________________________________________ ______________________________________________</w:t>
      </w:r>
    </w:p>
    <w:bookmarkEnd w:id="354"/>
    <w:bookmarkStart w:name="z501" w:id="355"/>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 сумму расходов по совершению исполнительных действий ____________________________ (вид исполнительных действий) в сумме ______________________________________________________________________________ ______________________________________________________________________________</w:t>
      </w:r>
    </w:p>
    <w:bookmarkEnd w:id="355"/>
    <w:bookmarkStart w:name="z502" w:id="356"/>
    <w:p>
      <w:pPr>
        <w:spacing w:after="0"/>
        <w:ind w:left="0"/>
        <w:jc w:val="both"/>
      </w:pPr>
      <w:r>
        <w:rPr>
          <w:rFonts w:ascii="Times New Roman"/>
          <w:b w:val="false"/>
          <w:i w:val="false"/>
          <w:color w:val="000000"/>
          <w:sz w:val="28"/>
        </w:rPr>
        <w:t>
      и зачислить на текущий счет (прописью) частного судебного исполнителя</w:t>
      </w:r>
    </w:p>
    <w:bookmarkEnd w:id="356"/>
    <w:bookmarkStart w:name="z503" w:id="357"/>
    <w:p>
      <w:pPr>
        <w:spacing w:after="0"/>
        <w:ind w:left="0"/>
        <w:jc w:val="both"/>
      </w:pPr>
      <w:r>
        <w:rPr>
          <w:rFonts w:ascii="Times New Roman"/>
          <w:b w:val="false"/>
          <w:i w:val="false"/>
          <w:color w:val="000000"/>
          <w:sz w:val="28"/>
        </w:rPr>
        <w:t>
      _____________________________________________________.</w:t>
      </w:r>
    </w:p>
    <w:bookmarkEnd w:id="357"/>
    <w:bookmarkStart w:name="z504" w:id="358"/>
    <w:p>
      <w:pPr>
        <w:spacing w:after="0"/>
        <w:ind w:left="0"/>
        <w:jc w:val="both"/>
      </w:pPr>
      <w:r>
        <w:rPr>
          <w:rFonts w:ascii="Times New Roman"/>
          <w:b w:val="false"/>
          <w:i w:val="false"/>
          <w:color w:val="000000"/>
          <w:sz w:val="28"/>
        </w:rPr>
        <w:t>
      (номер счета частного судебного исполнителя)</w:t>
      </w:r>
    </w:p>
    <w:bookmarkEnd w:id="358"/>
    <w:bookmarkStart w:name="z505" w:id="359"/>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59"/>
    <w:bookmarkStart w:name="z506" w:id="360"/>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360"/>
    <w:bookmarkStart w:name="z507" w:id="36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61"/>
    <w:bookmarkStart w:name="z508" w:id="36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62"/>
    <w:bookmarkStart w:name="z509" w:id="363"/>
    <w:p>
      <w:pPr>
        <w:spacing w:after="0"/>
        <w:ind w:left="0"/>
        <w:jc w:val="both"/>
      </w:pPr>
      <w:r>
        <w:rPr>
          <w:rFonts w:ascii="Times New Roman"/>
          <w:b w:val="false"/>
          <w:i w:val="false"/>
          <w:color w:val="000000"/>
          <w:sz w:val="28"/>
        </w:rPr>
        <w:t>
      Частный судебный исполнитель ___________________________________________</w:t>
      </w:r>
    </w:p>
    <w:bookmarkEnd w:id="363"/>
    <w:bookmarkStart w:name="z510" w:id="364"/>
    <w:p>
      <w:pPr>
        <w:spacing w:after="0"/>
        <w:ind w:left="0"/>
        <w:jc w:val="both"/>
      </w:pPr>
      <w:r>
        <w:rPr>
          <w:rFonts w:ascii="Times New Roman"/>
          <w:b w:val="false"/>
          <w:i w:val="false"/>
          <w:color w:val="000000"/>
          <w:sz w:val="28"/>
        </w:rPr>
        <w:t>
      Место печати (подпись, фамилия, инициалы)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17" w:id="365"/>
    <w:p>
      <w:pPr>
        <w:spacing w:after="0"/>
        <w:ind w:left="0"/>
        <w:jc w:val="left"/>
      </w:pPr>
      <w:r>
        <w:rPr>
          <w:rFonts w:ascii="Times New Roman"/>
          <w:b/>
          <w:i w:val="false"/>
          <w:color w:val="000000"/>
        </w:rPr>
        <w:t xml:space="preserve"> Постановление об утверждении сумм оплаты деятельности частного судебного исполнителя</w:t>
      </w:r>
    </w:p>
    <w:bookmarkEnd w:id="36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518" w:id="366"/>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 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366"/>
    <w:bookmarkStart w:name="z519" w:id="367"/>
    <w:p>
      <w:pPr>
        <w:spacing w:after="0"/>
        <w:ind w:left="0"/>
        <w:jc w:val="left"/>
      </w:pPr>
      <w:r>
        <w:rPr>
          <w:rFonts w:ascii="Times New Roman"/>
          <w:b/>
          <w:i w:val="false"/>
          <w:color w:val="000000"/>
        </w:rPr>
        <w:t xml:space="preserve"> УСТАНОВИЛ:</w:t>
      </w:r>
    </w:p>
    <w:bookmarkEnd w:id="367"/>
    <w:bookmarkStart w:name="z520" w:id="368"/>
    <w:p>
      <w:pPr>
        <w:spacing w:after="0"/>
        <w:ind w:left="0"/>
        <w:jc w:val="both"/>
      </w:pPr>
      <w:r>
        <w:rPr>
          <w:rFonts w:ascii="Times New Roman"/>
          <w:b w:val="false"/>
          <w:i w:val="false"/>
          <w:color w:val="000000"/>
          <w:sz w:val="28"/>
        </w:rPr>
        <w:t xml:space="preserve">
      __________________________________________________________________________(расчет суммы оплаты деятельности судебного исполнителя,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368"/>
    <w:bookmarkStart w:name="z521" w:id="36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118</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369"/>
    <w:bookmarkStart w:name="z522" w:id="370"/>
    <w:p>
      <w:pPr>
        <w:spacing w:after="0"/>
        <w:ind w:left="0"/>
        <w:jc w:val="left"/>
      </w:pPr>
      <w:r>
        <w:rPr>
          <w:rFonts w:ascii="Times New Roman"/>
          <w:b/>
          <w:i w:val="false"/>
          <w:color w:val="000000"/>
        </w:rPr>
        <w:t xml:space="preserve"> ПОСТАНОВИЛ:</w:t>
      </w:r>
    </w:p>
    <w:bookmarkEnd w:id="370"/>
    <w:bookmarkStart w:name="z523" w:id="371"/>
    <w:p>
      <w:pPr>
        <w:spacing w:after="0"/>
        <w:ind w:left="0"/>
        <w:jc w:val="both"/>
      </w:pPr>
      <w:r>
        <w:rPr>
          <w:rFonts w:ascii="Times New Roman"/>
          <w:b w:val="false"/>
          <w:i w:val="false"/>
          <w:color w:val="000000"/>
          <w:sz w:val="28"/>
        </w:rPr>
        <w:t>
      1. Утвердить сумму оплаты деятельности частного судебного исполнителя в размере ____________________________________________________ __________________________ теңге. (прописью)</w:t>
      </w:r>
    </w:p>
    <w:bookmarkEnd w:id="371"/>
    <w:bookmarkStart w:name="z524" w:id="372"/>
    <w:p>
      <w:pPr>
        <w:spacing w:after="0"/>
        <w:ind w:left="0"/>
        <w:jc w:val="both"/>
      </w:pPr>
      <w:r>
        <w:rPr>
          <w:rFonts w:ascii="Times New Roman"/>
          <w:b w:val="false"/>
          <w:i w:val="false"/>
          <w:color w:val="000000"/>
          <w:sz w:val="28"/>
        </w:rPr>
        <w:t>
      2. Взыскать с__________________________фамилия, имя и отчество (при наличии) физического лица, ИИН, наименование юридического лица, БИН) сумму оплаты деятельности частного судебного исполнителя.</w:t>
      </w:r>
    </w:p>
    <w:bookmarkEnd w:id="372"/>
    <w:bookmarkStart w:name="z525" w:id="373"/>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73"/>
    <w:bookmarkStart w:name="z526" w:id="374"/>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374"/>
    <w:bookmarkStart w:name="z527" w:id="37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олучения соответствующей санкции судебным исполнителем.</w:t>
      </w:r>
    </w:p>
    <w:bookmarkEnd w:id="375"/>
    <w:bookmarkStart w:name="z528" w:id="376"/>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76"/>
    <w:bookmarkStart w:name="z529" w:id="377"/>
    <w:p>
      <w:pPr>
        <w:spacing w:after="0"/>
        <w:ind w:left="0"/>
        <w:jc w:val="both"/>
      </w:pPr>
      <w:r>
        <w:rPr>
          <w:rFonts w:ascii="Times New Roman"/>
          <w:b w:val="false"/>
          <w:i w:val="false"/>
          <w:color w:val="000000"/>
          <w:sz w:val="28"/>
        </w:rPr>
        <w:t>
      Частный судебный исполнитель _____________________________________</w:t>
      </w:r>
    </w:p>
    <w:bookmarkEnd w:id="377"/>
    <w:bookmarkStart w:name="z530" w:id="378"/>
    <w:p>
      <w:pPr>
        <w:spacing w:after="0"/>
        <w:ind w:left="0"/>
        <w:jc w:val="both"/>
      </w:pPr>
      <w:r>
        <w:rPr>
          <w:rFonts w:ascii="Times New Roman"/>
          <w:b w:val="false"/>
          <w:i w:val="false"/>
          <w:color w:val="000000"/>
          <w:sz w:val="28"/>
        </w:rPr>
        <w:t>
      Место печати (подпись, фамилия, инициалы)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37" w:id="379"/>
    <w:p>
      <w:pPr>
        <w:spacing w:after="0"/>
        <w:ind w:left="0"/>
        <w:jc w:val="left"/>
      </w:pPr>
      <w:r>
        <w:rPr>
          <w:rFonts w:ascii="Times New Roman"/>
          <w:b/>
          <w:i w:val="false"/>
          <w:color w:val="000000"/>
        </w:rPr>
        <w:t xml:space="preserve"> Постановление о запрещении совершать определенные действия</w:t>
      </w:r>
    </w:p>
    <w:bookmarkEnd w:id="37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538" w:id="380"/>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 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380"/>
    <w:bookmarkStart w:name="z539" w:id="381"/>
    <w:p>
      <w:pPr>
        <w:spacing w:after="0"/>
        <w:ind w:left="0"/>
        <w:jc w:val="left"/>
      </w:pPr>
      <w:r>
        <w:rPr>
          <w:rFonts w:ascii="Times New Roman"/>
          <w:b/>
          <w:i w:val="false"/>
          <w:color w:val="000000"/>
        </w:rPr>
        <w:t xml:space="preserve"> УСТАНОВИЛ:</w:t>
      </w:r>
    </w:p>
    <w:bookmarkEnd w:id="381"/>
    <w:p>
      <w:pPr>
        <w:spacing w:after="0"/>
        <w:ind w:left="0"/>
        <w:jc w:val="both"/>
      </w:pPr>
      <w:r>
        <w:rPr>
          <w:rFonts w:ascii="Times New Roman"/>
          <w:b w:val="false"/>
          <w:i w:val="false"/>
          <w:color w:val="000000"/>
          <w:sz w:val="28"/>
        </w:rPr>
        <w:t>
      __________________________________________________________________________(основания запрещения совершать определенные действия по отношению к имуществу должника)</w:t>
      </w:r>
    </w:p>
    <w:bookmarkStart w:name="z541" w:id="38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пункта 3 статьи 32,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382"/>
    <w:bookmarkStart w:name="z542" w:id="383"/>
    <w:p>
      <w:pPr>
        <w:spacing w:after="0"/>
        <w:ind w:left="0"/>
        <w:jc w:val="left"/>
      </w:pPr>
      <w:r>
        <w:rPr>
          <w:rFonts w:ascii="Times New Roman"/>
          <w:b/>
          <w:i w:val="false"/>
          <w:color w:val="000000"/>
        </w:rPr>
        <w:t xml:space="preserve"> ПОСТАНОВИЛ:</w:t>
      </w:r>
    </w:p>
    <w:bookmarkEnd w:id="383"/>
    <w:bookmarkStart w:name="z543" w:id="384"/>
    <w:p>
      <w:pPr>
        <w:spacing w:after="0"/>
        <w:ind w:left="0"/>
        <w:jc w:val="both"/>
      </w:pPr>
      <w:r>
        <w:rPr>
          <w:rFonts w:ascii="Times New Roman"/>
          <w:b w:val="false"/>
          <w:i w:val="false"/>
          <w:color w:val="000000"/>
          <w:sz w:val="28"/>
        </w:rPr>
        <w:t>
      1. Запретить должнику пользоваться принадлежащим ему на праве собственности имуществом, в том числе деньгами, либо пользоваться им в пределах________________________________________________теңге (иная валюта). (необходимая сумма для исполнения исполнительного документа, с учетом оплаты расходов по исполнению)</w:t>
      </w:r>
    </w:p>
    <w:bookmarkEnd w:id="384"/>
    <w:bookmarkStart w:name="z544" w:id="385"/>
    <w:p>
      <w:pPr>
        <w:spacing w:after="0"/>
        <w:ind w:left="0"/>
        <w:jc w:val="both"/>
      </w:pPr>
      <w:r>
        <w:rPr>
          <w:rFonts w:ascii="Times New Roman"/>
          <w:b w:val="false"/>
          <w:i w:val="false"/>
          <w:color w:val="000000"/>
          <w:sz w:val="28"/>
        </w:rPr>
        <w:t>
      2. Запретить органам государственной регистрации совершать определенные действия должнику, в том числе запрещение органам юридического лица</w:t>
      </w:r>
    </w:p>
    <w:bookmarkEnd w:id="385"/>
    <w:bookmarkStart w:name="z545" w:id="386"/>
    <w:p>
      <w:pPr>
        <w:spacing w:after="0"/>
        <w:ind w:left="0"/>
        <w:jc w:val="both"/>
      </w:pPr>
      <w:r>
        <w:rPr>
          <w:rFonts w:ascii="Times New Roman"/>
          <w:b w:val="false"/>
          <w:i w:val="false"/>
          <w:color w:val="000000"/>
          <w:sz w:val="28"/>
        </w:rPr>
        <w:t>
      принимать решения, а равно приостановление действия принятых решений по отчуждению движимого и недвижимого имущества, имущественных и</w:t>
      </w:r>
    </w:p>
    <w:bookmarkEnd w:id="386"/>
    <w:bookmarkStart w:name="z546" w:id="387"/>
    <w:p>
      <w:pPr>
        <w:spacing w:after="0"/>
        <w:ind w:left="0"/>
        <w:jc w:val="both"/>
      </w:pPr>
      <w:r>
        <w:rPr>
          <w:rFonts w:ascii="Times New Roman"/>
          <w:b w:val="false"/>
          <w:i w:val="false"/>
          <w:color w:val="000000"/>
          <w:sz w:val="28"/>
        </w:rPr>
        <w:t>
      неимущественных прав, ценных бумаг и долей в уставном капитале и имуществе юридического лица.</w:t>
      </w:r>
    </w:p>
    <w:bookmarkEnd w:id="387"/>
    <w:bookmarkStart w:name="z547" w:id="388"/>
    <w:p>
      <w:pPr>
        <w:spacing w:after="0"/>
        <w:ind w:left="0"/>
        <w:jc w:val="both"/>
      </w:pPr>
      <w:r>
        <w:rPr>
          <w:rFonts w:ascii="Times New Roman"/>
          <w:b w:val="false"/>
          <w:i w:val="false"/>
          <w:color w:val="000000"/>
          <w:sz w:val="28"/>
        </w:rPr>
        <w:t>
      Информацию об исполнении постановления предоставить судебному исполнителю.</w:t>
      </w:r>
    </w:p>
    <w:bookmarkEnd w:id="388"/>
    <w:bookmarkStart w:name="z548" w:id="389"/>
    <w:p>
      <w:pPr>
        <w:spacing w:after="0"/>
        <w:ind w:left="0"/>
        <w:jc w:val="both"/>
      </w:pPr>
      <w:r>
        <w:rPr>
          <w:rFonts w:ascii="Times New Roman"/>
          <w:b w:val="false"/>
          <w:i w:val="false"/>
          <w:color w:val="000000"/>
          <w:sz w:val="28"/>
        </w:rPr>
        <w:t>
      3. Постановление направить для исполнения должнику и в ______________________________________________________________________________  (наименование органа, организации)</w:t>
      </w:r>
    </w:p>
    <w:bookmarkEnd w:id="389"/>
    <w:bookmarkStart w:name="z549" w:id="390"/>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90"/>
    <w:bookmarkStart w:name="z550" w:id="391"/>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391"/>
    <w:bookmarkStart w:name="z551" w:id="392"/>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92"/>
    <w:bookmarkStart w:name="z552" w:id="393"/>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93"/>
    <w:bookmarkStart w:name="z553" w:id="394"/>
    <w:p>
      <w:pPr>
        <w:spacing w:after="0"/>
        <w:ind w:left="0"/>
        <w:jc w:val="both"/>
      </w:pPr>
      <w:r>
        <w:rPr>
          <w:rFonts w:ascii="Times New Roman"/>
          <w:b w:val="false"/>
          <w:i w:val="false"/>
          <w:color w:val="000000"/>
          <w:sz w:val="28"/>
        </w:rPr>
        <w:t>
      Частный судебный исполнитель ________________________________________</w:t>
      </w:r>
    </w:p>
    <w:bookmarkEnd w:id="394"/>
    <w:p>
      <w:pPr>
        <w:spacing w:after="0"/>
        <w:ind w:left="0"/>
        <w:jc w:val="both"/>
      </w:pPr>
      <w:r>
        <w:rPr>
          <w:rFonts w:ascii="Times New Roman"/>
          <w:b w:val="false"/>
          <w:i w:val="false"/>
          <w:color w:val="000000"/>
          <w:sz w:val="28"/>
        </w:rPr>
        <w:t>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bl>
    <w:bookmarkStart w:name="z559" w:id="395"/>
    <w:p>
      <w:pPr>
        <w:spacing w:after="0"/>
        <w:ind w:left="0"/>
        <w:jc w:val="left"/>
      </w:pPr>
      <w:r>
        <w:rPr>
          <w:rFonts w:ascii="Times New Roman"/>
          <w:b/>
          <w:i w:val="false"/>
          <w:color w:val="000000"/>
        </w:rPr>
        <w:t xml:space="preserve"> Типовая форма Постановление о задержании транспортного средства и водворении на специальную стоянку</w:t>
      </w:r>
    </w:p>
    <w:bookmarkEnd w:id="39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560" w:id="396"/>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w:t>
      </w:r>
    </w:p>
    <w:bookmarkEnd w:id="39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w:t>
      </w:r>
    </w:p>
    <w:p>
      <w:pPr>
        <w:spacing w:after="0"/>
        <w:ind w:left="0"/>
        <w:jc w:val="both"/>
      </w:pPr>
      <w:r>
        <w:rPr>
          <w:rFonts w:ascii="Times New Roman"/>
          <w:b w:val="false"/>
          <w:i w:val="false"/>
          <w:color w:val="000000"/>
          <w:sz w:val="28"/>
        </w:rPr>
        <w:t xml:space="preserve">                         которым выдан исполнительный документ, дата выдачи)</w:t>
      </w:r>
    </w:p>
    <w:bookmarkStart w:name="z561" w:id="397"/>
    <w:p>
      <w:pPr>
        <w:spacing w:after="0"/>
        <w:ind w:left="0"/>
        <w:jc w:val="left"/>
      </w:pPr>
      <w:r>
        <w:rPr>
          <w:rFonts w:ascii="Times New Roman"/>
          <w:b/>
          <w:i w:val="false"/>
          <w:color w:val="000000"/>
        </w:rPr>
        <w:t xml:space="preserve"> УСТАНОВИЛ:</w:t>
      </w:r>
    </w:p>
    <w:bookmarkEnd w:id="397"/>
    <w:bookmarkStart w:name="z562" w:id="398"/>
    <w:p>
      <w:pPr>
        <w:spacing w:after="0"/>
        <w:ind w:left="0"/>
        <w:jc w:val="both"/>
      </w:pPr>
      <w:r>
        <w:rPr>
          <w:rFonts w:ascii="Times New Roman"/>
          <w:b w:val="false"/>
          <w:i w:val="false"/>
          <w:color w:val="000000"/>
          <w:sz w:val="28"/>
        </w:rPr>
        <w:t xml:space="preserve">
      __________________________________________________________________________(основания о задержании и водворении на специальную стоянку транспортного средства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398"/>
    <w:bookmarkStart w:name="z563" w:id="39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399"/>
    <w:bookmarkStart w:name="z564" w:id="400"/>
    <w:p>
      <w:pPr>
        <w:spacing w:after="0"/>
        <w:ind w:left="0"/>
        <w:jc w:val="left"/>
      </w:pPr>
      <w:r>
        <w:rPr>
          <w:rFonts w:ascii="Times New Roman"/>
          <w:b/>
          <w:i w:val="false"/>
          <w:color w:val="000000"/>
        </w:rPr>
        <w:t xml:space="preserve"> ПОСТАНОВИЛ:</w:t>
      </w:r>
    </w:p>
    <w:bookmarkEnd w:id="400"/>
    <w:bookmarkStart w:name="z565" w:id="401"/>
    <w:p>
      <w:pPr>
        <w:spacing w:after="0"/>
        <w:ind w:left="0"/>
        <w:jc w:val="both"/>
      </w:pPr>
      <w:r>
        <w:rPr>
          <w:rFonts w:ascii="Times New Roman"/>
          <w:b w:val="false"/>
          <w:i w:val="false"/>
          <w:color w:val="000000"/>
          <w:sz w:val="28"/>
        </w:rPr>
        <w:t>
      1. Задержать и водворить на специальную стоянку транспортное средство</w:t>
      </w:r>
    </w:p>
    <w:bookmarkEnd w:id="401"/>
    <w:p>
      <w:pPr>
        <w:spacing w:after="0"/>
        <w:ind w:left="0"/>
        <w:jc w:val="both"/>
      </w:pPr>
      <w:bookmarkStart w:name="z566" w:id="402"/>
      <w:r>
        <w:rPr>
          <w:rFonts w:ascii="Times New Roman"/>
          <w:b w:val="false"/>
          <w:i w:val="false"/>
          <w:color w:val="000000"/>
          <w:sz w:val="28"/>
        </w:rPr>
        <w:t>
      _______________________________________ __________________________________</w:t>
      </w:r>
    </w:p>
    <w:bookmarkEnd w:id="402"/>
    <w:p>
      <w:pPr>
        <w:spacing w:after="0"/>
        <w:ind w:left="0"/>
        <w:jc w:val="both"/>
      </w:pPr>
      <w:r>
        <w:rPr>
          <w:rFonts w:ascii="Times New Roman"/>
          <w:b w:val="false"/>
          <w:i w:val="false"/>
          <w:color w:val="000000"/>
          <w:sz w:val="28"/>
        </w:rPr>
        <w:t>(марка транспортного средства, год выпуска, государственный номер, VIN-код автомашины)</w:t>
      </w:r>
    </w:p>
    <w:p>
      <w:pPr>
        <w:spacing w:after="0"/>
        <w:ind w:left="0"/>
        <w:jc w:val="both"/>
      </w:pPr>
      <w:r>
        <w:rPr>
          <w:rFonts w:ascii="Times New Roman"/>
          <w:b w:val="false"/>
          <w:i w:val="false"/>
          <w:color w:val="000000"/>
          <w:sz w:val="28"/>
        </w:rPr>
        <w:t>принадлежащее ___________________________________ ______________________________.</w:t>
      </w:r>
    </w:p>
    <w:p>
      <w:pPr>
        <w:spacing w:after="0"/>
        <w:ind w:left="0"/>
        <w:jc w:val="both"/>
      </w:pPr>
      <w:r>
        <w:rPr>
          <w:rFonts w:ascii="Times New Roman"/>
          <w:b w:val="false"/>
          <w:i w:val="false"/>
          <w:color w:val="000000"/>
          <w:sz w:val="28"/>
        </w:rPr>
        <w:t xml:space="preserve"> (фамилия, имя и отчество (при наличии) должника, ИИН, наименование юридического лица БИН)</w:t>
      </w:r>
    </w:p>
    <w:p>
      <w:pPr>
        <w:spacing w:after="0"/>
        <w:ind w:left="0"/>
        <w:jc w:val="both"/>
      </w:pPr>
      <w:bookmarkStart w:name="z567" w:id="403"/>
      <w:r>
        <w:rPr>
          <w:rFonts w:ascii="Times New Roman"/>
          <w:b w:val="false"/>
          <w:i w:val="false"/>
          <w:color w:val="000000"/>
          <w:sz w:val="28"/>
        </w:rPr>
        <w:t>
      2. Постановление направить для исполнения __________________________________</w:t>
      </w:r>
    </w:p>
    <w:bookmarkEnd w:id="403"/>
    <w:p>
      <w:pPr>
        <w:spacing w:after="0"/>
        <w:ind w:left="0"/>
        <w:jc w:val="both"/>
      </w:pPr>
      <w:r>
        <w:rPr>
          <w:rFonts w:ascii="Times New Roman"/>
          <w:b w:val="false"/>
          <w:i w:val="false"/>
          <w:color w:val="000000"/>
          <w:sz w:val="28"/>
        </w:rPr>
        <w:t xml:space="preserve">                                           (наименование уполномоченного органа).</w:t>
      </w:r>
    </w:p>
    <w:bookmarkStart w:name="z568" w:id="404"/>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04"/>
    <w:bookmarkStart w:name="z569" w:id="405"/>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405"/>
    <w:bookmarkStart w:name="z570" w:id="40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06"/>
    <w:bookmarkStart w:name="z571" w:id="40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07"/>
    <w:bookmarkStart w:name="z572" w:id="408"/>
    <w:p>
      <w:pPr>
        <w:spacing w:after="0"/>
        <w:ind w:left="0"/>
        <w:jc w:val="both"/>
      </w:pPr>
      <w:r>
        <w:rPr>
          <w:rFonts w:ascii="Times New Roman"/>
          <w:b w:val="false"/>
          <w:i w:val="false"/>
          <w:color w:val="000000"/>
          <w:sz w:val="28"/>
        </w:rPr>
        <w:t>
      Частный судебный исполнитель ___________________________________</w:t>
      </w:r>
    </w:p>
    <w:bookmarkEnd w:id="408"/>
    <w:p>
      <w:pPr>
        <w:spacing w:after="0"/>
        <w:ind w:left="0"/>
        <w:jc w:val="both"/>
      </w:pPr>
      <w:r>
        <w:rPr>
          <w:rFonts w:ascii="Times New Roman"/>
          <w:b w:val="false"/>
          <w:i w:val="false"/>
          <w:color w:val="000000"/>
          <w:sz w:val="28"/>
        </w:rPr>
        <w:t>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79" w:id="409"/>
    <w:p>
      <w:pPr>
        <w:spacing w:after="0"/>
        <w:ind w:left="0"/>
        <w:jc w:val="left"/>
      </w:pPr>
      <w:r>
        <w:rPr>
          <w:rFonts w:ascii="Times New Roman"/>
          <w:b/>
          <w:i w:val="false"/>
          <w:color w:val="000000"/>
        </w:rPr>
        <w:t xml:space="preserve"> Постановление об изъятии движимого имущества</w:t>
      </w:r>
    </w:p>
    <w:bookmarkEnd w:id="40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580" w:id="410"/>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410"/>
    <w:bookmarkStart w:name="z581" w:id="411"/>
    <w:p>
      <w:pPr>
        <w:spacing w:after="0"/>
        <w:ind w:left="0"/>
        <w:jc w:val="left"/>
      </w:pPr>
      <w:r>
        <w:rPr>
          <w:rFonts w:ascii="Times New Roman"/>
          <w:b/>
          <w:i w:val="false"/>
          <w:color w:val="000000"/>
        </w:rPr>
        <w:t xml:space="preserve"> УСТАНОВИЛ:</w:t>
      </w:r>
    </w:p>
    <w:bookmarkEnd w:id="411"/>
    <w:bookmarkStart w:name="z582" w:id="412"/>
    <w:p>
      <w:pPr>
        <w:spacing w:after="0"/>
        <w:ind w:left="0"/>
        <w:jc w:val="both"/>
      </w:pPr>
      <w:r>
        <w:rPr>
          <w:rFonts w:ascii="Times New Roman"/>
          <w:b w:val="false"/>
          <w:i w:val="false"/>
          <w:color w:val="000000"/>
          <w:sz w:val="28"/>
        </w:rPr>
        <w:t>
      __________________________________________________________________________</w:t>
      </w:r>
    </w:p>
    <w:bookmarkEnd w:id="412"/>
    <w:bookmarkStart w:name="z583" w:id="413"/>
    <w:p>
      <w:pPr>
        <w:spacing w:after="0"/>
        <w:ind w:left="0"/>
        <w:jc w:val="both"/>
      </w:pPr>
      <w:r>
        <w:rPr>
          <w:rFonts w:ascii="Times New Roman"/>
          <w:b w:val="false"/>
          <w:i w:val="false"/>
          <w:color w:val="000000"/>
          <w:sz w:val="28"/>
        </w:rPr>
        <w:t xml:space="preserve">
      (основание изъятия движимого имущества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413"/>
    <w:bookmarkStart w:name="z584" w:id="41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414"/>
    <w:bookmarkStart w:name="z585" w:id="415"/>
    <w:p>
      <w:pPr>
        <w:spacing w:after="0"/>
        <w:ind w:left="0"/>
        <w:jc w:val="left"/>
      </w:pPr>
      <w:r>
        <w:rPr>
          <w:rFonts w:ascii="Times New Roman"/>
          <w:b/>
          <w:i w:val="false"/>
          <w:color w:val="000000"/>
        </w:rPr>
        <w:t xml:space="preserve"> ПОСТАНОВИЛ:</w:t>
      </w:r>
    </w:p>
    <w:bookmarkEnd w:id="415"/>
    <w:bookmarkStart w:name="z586" w:id="416"/>
    <w:p>
      <w:pPr>
        <w:spacing w:after="0"/>
        <w:ind w:left="0"/>
        <w:jc w:val="both"/>
      </w:pPr>
      <w:r>
        <w:rPr>
          <w:rFonts w:ascii="Times New Roman"/>
          <w:b w:val="false"/>
          <w:i w:val="false"/>
          <w:color w:val="000000"/>
          <w:sz w:val="28"/>
        </w:rPr>
        <w:t>
      1. Изъять движимое имущество ________________________ __________________(указывается наименование изымаемого имущества) принадлежащее___________________________________________ _________________________________.(фамилия, имя и отчество (при наличии) должника - физического лица, ИИН, наименование юридического лица, БИН)</w:t>
      </w:r>
    </w:p>
    <w:bookmarkEnd w:id="416"/>
    <w:bookmarkStart w:name="z587" w:id="417"/>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17"/>
    <w:bookmarkStart w:name="z588" w:id="418"/>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418"/>
    <w:bookmarkStart w:name="z589" w:id="419"/>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19"/>
    <w:bookmarkStart w:name="z590" w:id="420"/>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20"/>
    <w:bookmarkStart w:name="z591" w:id="421"/>
    <w:p>
      <w:pPr>
        <w:spacing w:after="0"/>
        <w:ind w:left="0"/>
        <w:jc w:val="both"/>
      </w:pPr>
      <w:r>
        <w:rPr>
          <w:rFonts w:ascii="Times New Roman"/>
          <w:b w:val="false"/>
          <w:i w:val="false"/>
          <w:color w:val="000000"/>
          <w:sz w:val="28"/>
        </w:rPr>
        <w:t>
       Частный судебный исполнитель _______________________________________</w:t>
      </w:r>
    </w:p>
    <w:bookmarkEnd w:id="421"/>
    <w:bookmarkStart w:name="z592" w:id="422"/>
    <w:p>
      <w:pPr>
        <w:spacing w:after="0"/>
        <w:ind w:left="0"/>
        <w:jc w:val="both"/>
      </w:pPr>
      <w:r>
        <w:rPr>
          <w:rFonts w:ascii="Times New Roman"/>
          <w:b w:val="false"/>
          <w:i w:val="false"/>
          <w:color w:val="000000"/>
          <w:sz w:val="28"/>
        </w:rPr>
        <w:t>
       Место печати (подпись, фамилия, инициалы)</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606" w:id="423"/>
    <w:p>
      <w:pPr>
        <w:spacing w:after="0"/>
        <w:ind w:left="0"/>
        <w:jc w:val="left"/>
      </w:pPr>
      <w:r>
        <w:rPr>
          <w:rFonts w:ascii="Times New Roman"/>
          <w:b/>
          <w:i w:val="false"/>
          <w:color w:val="000000"/>
        </w:rPr>
        <w:t xml:space="preserve"> Постановление об истребовании информации о номерах банковских счетов и наличии денег на них, о номерах электронных кошельков и наличии электронных денег на них, сведений о характере и стоимости имущества, находящегося в банках, организациях, осуществляющих отдельные виды банковских операций, эмитентах электронных денег и (или) операторах систем электронных денег, организациях, осуществляющие микрофинансовую деятельность, а также в страховых организациях, и наложении ареста на них</w:t>
      </w:r>
    </w:p>
    <w:bookmarkEnd w:id="42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607" w:id="424"/>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 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424"/>
    <w:bookmarkStart w:name="z608" w:id="425"/>
    <w:p>
      <w:pPr>
        <w:spacing w:after="0"/>
        <w:ind w:left="0"/>
        <w:jc w:val="left"/>
      </w:pPr>
      <w:r>
        <w:rPr>
          <w:rFonts w:ascii="Times New Roman"/>
          <w:b/>
          <w:i w:val="false"/>
          <w:color w:val="000000"/>
        </w:rPr>
        <w:t xml:space="preserve"> УСТАНОВИЛ:</w:t>
      </w:r>
    </w:p>
    <w:bookmarkEnd w:id="425"/>
    <w:bookmarkStart w:name="z609" w:id="426"/>
    <w:p>
      <w:pPr>
        <w:spacing w:after="0"/>
        <w:ind w:left="0"/>
        <w:jc w:val="both"/>
      </w:pPr>
      <w:r>
        <w:rPr>
          <w:rFonts w:ascii="Times New Roman"/>
          <w:b w:val="false"/>
          <w:i w:val="false"/>
          <w:color w:val="000000"/>
          <w:sz w:val="28"/>
        </w:rPr>
        <w:t>
      ________________________________________________________________________ (основание наложения ареста со ссылкой на нормы действующего Закона либо иного нормативного правового акта)</w:t>
      </w:r>
    </w:p>
    <w:bookmarkEnd w:id="426"/>
    <w:bookmarkStart w:name="z610" w:id="42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740 Гражданского кодекса Республики Казахстан, пунктом 1 статьи 10, </w:t>
      </w:r>
      <w:r>
        <w:rPr>
          <w:rFonts w:ascii="Times New Roman"/>
          <w:b w:val="false"/>
          <w:i w:val="false"/>
          <w:color w:val="000000"/>
          <w:sz w:val="28"/>
        </w:rPr>
        <w:t>подпунктом 1-1)</w:t>
      </w:r>
      <w:r>
        <w:rPr>
          <w:rFonts w:ascii="Times New Roman"/>
          <w:b w:val="false"/>
          <w:i w:val="false"/>
          <w:color w:val="000000"/>
          <w:sz w:val="28"/>
        </w:rPr>
        <w:t xml:space="preserve"> статьи 32, </w:t>
      </w:r>
      <w:r>
        <w:rPr>
          <w:rFonts w:ascii="Times New Roman"/>
          <w:b w:val="false"/>
          <w:i w:val="false"/>
          <w:color w:val="000000"/>
          <w:sz w:val="28"/>
        </w:rPr>
        <w:t>статьями 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w:t>
      </w:r>
      <w:r>
        <w:rPr>
          <w:rFonts w:ascii="Times New Roman"/>
          <w:b w:val="false"/>
          <w:i w:val="false"/>
          <w:color w:val="000000"/>
          <w:sz w:val="28"/>
        </w:rPr>
        <w:t>статьями 61</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8"/>
        </w:rPr>
        <w:t>статьями 27</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 xml:space="preserve"> Закона Республики Казахстан "О платежах и платежных системах",,</w:t>
      </w:r>
    </w:p>
    <w:bookmarkEnd w:id="427"/>
    <w:bookmarkStart w:name="z611" w:id="428"/>
    <w:p>
      <w:pPr>
        <w:spacing w:after="0"/>
        <w:ind w:left="0"/>
        <w:jc w:val="left"/>
      </w:pPr>
      <w:r>
        <w:rPr>
          <w:rFonts w:ascii="Times New Roman"/>
          <w:b/>
          <w:i w:val="false"/>
          <w:color w:val="000000"/>
        </w:rPr>
        <w:t xml:space="preserve"> ПОСТАНОВИЛ:</w:t>
      </w:r>
    </w:p>
    <w:bookmarkEnd w:id="428"/>
    <w:bookmarkStart w:name="z612" w:id="429"/>
    <w:p>
      <w:pPr>
        <w:spacing w:after="0"/>
        <w:ind w:left="0"/>
        <w:jc w:val="both"/>
      </w:pPr>
      <w:r>
        <w:rPr>
          <w:rFonts w:ascii="Times New Roman"/>
          <w:b w:val="false"/>
          <w:i w:val="false"/>
          <w:color w:val="000000"/>
          <w:sz w:val="28"/>
        </w:rPr>
        <w:t>
      1. Предоставить частному судебному исполнителю информацию о номерах банковских счетов и наличии денег на них, о номерах электронных кошельков и наличии электронных денег на них, сведений о характере и стоимости имущества, находящегося в банках, организациях, осуществляющих отдельные виды банковских операций, эмитентах электронных денег и (или) операторах систем электронных денег, организациях, осуществляющие микрофинансовую деятельность, а также в страховых организациях, в отношении должника _____________________________________________________________________________ (Ф.И.О. должника - физического лица, ИИН, наименование юридического лица, БИН) и наложить арест на деньги в пределах ______________ теңге (иная валюта).</w:t>
      </w:r>
    </w:p>
    <w:bookmarkEnd w:id="429"/>
    <w:bookmarkStart w:name="z613" w:id="430"/>
    <w:p>
      <w:pPr>
        <w:spacing w:after="0"/>
        <w:ind w:left="0"/>
        <w:jc w:val="both"/>
      </w:pPr>
      <w:r>
        <w:rPr>
          <w:rFonts w:ascii="Times New Roman"/>
          <w:b w:val="false"/>
          <w:i w:val="false"/>
          <w:color w:val="000000"/>
          <w:sz w:val="28"/>
        </w:rPr>
        <w:t>
      2. Постановление направить для исполнения в _______________________________________________________________ (наименование органа, организации) и представления информации об исполнении настоящего постановления судебному исполнителю по адресу _____________________________________________________________________________.</w:t>
      </w:r>
    </w:p>
    <w:bookmarkEnd w:id="430"/>
    <w:bookmarkStart w:name="z614" w:id="431"/>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 неисполнение постановления и иного законного требования судебного исполнителя влечет административную ответственность.</w:t>
      </w:r>
    </w:p>
    <w:bookmarkEnd w:id="431"/>
    <w:bookmarkStart w:name="z615" w:id="432"/>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32"/>
    <w:bookmarkStart w:name="z616" w:id="433"/>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433"/>
    <w:bookmarkStart w:name="z617" w:id="434"/>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34"/>
    <w:bookmarkStart w:name="z618" w:id="435"/>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35"/>
    <w:bookmarkStart w:name="z619" w:id="436"/>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436"/>
    <w:bookmarkStart w:name="z620" w:id="437"/>
    <w:p>
      <w:pPr>
        <w:spacing w:after="0"/>
        <w:ind w:left="0"/>
        <w:jc w:val="both"/>
      </w:pPr>
      <w:r>
        <w:rPr>
          <w:rFonts w:ascii="Times New Roman"/>
          <w:b w:val="false"/>
          <w:i w:val="false"/>
          <w:color w:val="000000"/>
          <w:sz w:val="28"/>
        </w:rPr>
        <w:t>
      Частный судебный исполнитель _________________________________________ Место печати (подпись, фамилия, инициалы)</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27" w:id="438"/>
    <w:p>
      <w:pPr>
        <w:spacing w:after="0"/>
        <w:ind w:left="0"/>
        <w:jc w:val="left"/>
      </w:pPr>
      <w:r>
        <w:rPr>
          <w:rFonts w:ascii="Times New Roman"/>
          <w:b/>
          <w:i w:val="false"/>
          <w:color w:val="000000"/>
        </w:rPr>
        <w:t xml:space="preserve"> Постановление о наложении ареста на имущество должника</w:t>
      </w:r>
    </w:p>
    <w:bookmarkEnd w:id="43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628" w:id="439"/>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439"/>
    <w:bookmarkStart w:name="z629" w:id="440"/>
    <w:p>
      <w:pPr>
        <w:spacing w:after="0"/>
        <w:ind w:left="0"/>
        <w:jc w:val="left"/>
      </w:pPr>
      <w:r>
        <w:rPr>
          <w:rFonts w:ascii="Times New Roman"/>
          <w:b/>
          <w:i w:val="false"/>
          <w:color w:val="000000"/>
        </w:rPr>
        <w:t xml:space="preserve"> УСТАНОВИЛ:</w:t>
      </w:r>
    </w:p>
    <w:bookmarkEnd w:id="440"/>
    <w:bookmarkStart w:name="z630" w:id="441"/>
    <w:p>
      <w:pPr>
        <w:spacing w:after="0"/>
        <w:ind w:left="0"/>
        <w:jc w:val="both"/>
      </w:pPr>
      <w:r>
        <w:rPr>
          <w:rFonts w:ascii="Times New Roman"/>
          <w:b w:val="false"/>
          <w:i w:val="false"/>
          <w:color w:val="000000"/>
          <w:sz w:val="28"/>
        </w:rPr>
        <w:t xml:space="preserve">
      __________________________________________________________________________(обстоятельства для принятия мер обеспечения,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-Закон) либо иного нормативного правового акта)</w:t>
      </w:r>
    </w:p>
    <w:bookmarkEnd w:id="441"/>
    <w:bookmarkStart w:name="z631" w:id="44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 1)</w:t>
      </w:r>
      <w:r>
        <w:rPr>
          <w:rFonts w:ascii="Times New Roman"/>
          <w:b w:val="false"/>
          <w:i w:val="false"/>
          <w:color w:val="000000"/>
          <w:sz w:val="28"/>
        </w:rPr>
        <w:t xml:space="preserve"> пункта 2, пункта 3 статьи 32,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Закона,</w:t>
      </w:r>
    </w:p>
    <w:bookmarkEnd w:id="442"/>
    <w:bookmarkStart w:name="z632" w:id="443"/>
    <w:p>
      <w:pPr>
        <w:spacing w:after="0"/>
        <w:ind w:left="0"/>
        <w:jc w:val="left"/>
      </w:pPr>
      <w:r>
        <w:rPr>
          <w:rFonts w:ascii="Times New Roman"/>
          <w:b/>
          <w:i w:val="false"/>
          <w:color w:val="000000"/>
        </w:rPr>
        <w:t xml:space="preserve"> ПОСТАНОВИЛ:</w:t>
      </w:r>
    </w:p>
    <w:bookmarkEnd w:id="443"/>
    <w:bookmarkStart w:name="z633" w:id="444"/>
    <w:p>
      <w:pPr>
        <w:spacing w:after="0"/>
        <w:ind w:left="0"/>
        <w:jc w:val="both"/>
      </w:pPr>
      <w:r>
        <w:rPr>
          <w:rFonts w:ascii="Times New Roman"/>
          <w:b w:val="false"/>
          <w:i w:val="false"/>
          <w:color w:val="000000"/>
          <w:sz w:val="28"/>
        </w:rPr>
        <w:t>
      1. Наложить арест на имущество должника</w:t>
      </w:r>
    </w:p>
    <w:bookmarkEnd w:id="44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(Ф.И.О. должника - физического лица, ИИН, наименование юридического лица, БИН) включая деньги и ценные бумаги,и находящиеся у него либо у иных физических или юридических лиц (за исключением банков и организаций, осуществляющих отдельные виды банковских операций, а также страховых организаций) в пределах __________________________________________________________________________ теңге (иная валюта). (необходима сумма для исполнения исполнительного документа, с учетом оплаты расходов по исполнению)</w:t>
      </w:r>
    </w:p>
    <w:bookmarkStart w:name="z634" w:id="445"/>
    <w:p>
      <w:pPr>
        <w:spacing w:after="0"/>
        <w:ind w:left="0"/>
        <w:jc w:val="both"/>
      </w:pPr>
      <w:r>
        <w:rPr>
          <w:rFonts w:ascii="Times New Roman"/>
          <w:b w:val="false"/>
          <w:i w:val="false"/>
          <w:color w:val="000000"/>
          <w:sz w:val="28"/>
        </w:rPr>
        <w:t>
      2. Постановление направить для исполнения в _________________________________</w:t>
      </w:r>
    </w:p>
    <w:bookmarkEnd w:id="445"/>
    <w:p>
      <w:pPr>
        <w:spacing w:after="0"/>
        <w:ind w:left="0"/>
        <w:jc w:val="both"/>
      </w:pPr>
      <w:r>
        <w:rPr>
          <w:rFonts w:ascii="Times New Roman"/>
          <w:b w:val="false"/>
          <w:i w:val="false"/>
          <w:color w:val="000000"/>
          <w:sz w:val="28"/>
        </w:rPr>
        <w:t>
                                                 (наименование органа, организации)</w:t>
      </w:r>
    </w:p>
    <w:bookmarkStart w:name="z635" w:id="446"/>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46"/>
    <w:bookmarkStart w:name="z636" w:id="447"/>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447"/>
    <w:bookmarkStart w:name="z637" w:id="44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48"/>
    <w:bookmarkStart w:name="z638" w:id="44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49"/>
    <w:p>
      <w:pPr>
        <w:spacing w:after="0"/>
        <w:ind w:left="0"/>
        <w:jc w:val="both"/>
      </w:pPr>
      <w:bookmarkStart w:name="z639" w:id="450"/>
      <w:r>
        <w:rPr>
          <w:rFonts w:ascii="Times New Roman"/>
          <w:b w:val="false"/>
          <w:i w:val="false"/>
          <w:color w:val="000000"/>
          <w:sz w:val="28"/>
        </w:rPr>
        <w:t>
      Частный судебный исполнитель _______________________________________</w:t>
      </w:r>
    </w:p>
    <w:bookmarkEnd w:id="450"/>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46" w:id="451"/>
    <w:p>
      <w:pPr>
        <w:spacing w:after="0"/>
        <w:ind w:left="0"/>
        <w:jc w:val="left"/>
      </w:pPr>
      <w:r>
        <w:rPr>
          <w:rFonts w:ascii="Times New Roman"/>
          <w:b/>
          <w:i w:val="false"/>
          <w:color w:val="000000"/>
        </w:rPr>
        <w:t xml:space="preserve"> Постановление об обращении взыскания на имущество</w:t>
      </w:r>
    </w:p>
    <w:bookmarkEnd w:id="45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647" w:id="452"/>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452"/>
    <w:bookmarkStart w:name="z648" w:id="453"/>
    <w:p>
      <w:pPr>
        <w:spacing w:after="0"/>
        <w:ind w:left="0"/>
        <w:jc w:val="left"/>
      </w:pPr>
      <w:r>
        <w:rPr>
          <w:rFonts w:ascii="Times New Roman"/>
          <w:b/>
          <w:i w:val="false"/>
          <w:color w:val="000000"/>
        </w:rPr>
        <w:t xml:space="preserve"> УСТАНОВИЛ:</w:t>
      </w:r>
    </w:p>
    <w:bookmarkEnd w:id="453"/>
    <w:bookmarkStart w:name="z649" w:id="454"/>
    <w:p>
      <w:pPr>
        <w:spacing w:after="0"/>
        <w:ind w:left="0"/>
        <w:jc w:val="both"/>
      </w:pPr>
      <w:r>
        <w:rPr>
          <w:rFonts w:ascii="Times New Roman"/>
          <w:b w:val="false"/>
          <w:i w:val="false"/>
          <w:color w:val="000000"/>
          <w:sz w:val="28"/>
        </w:rPr>
        <w:t>
      __________________________________________________________________________</w:t>
      </w:r>
    </w:p>
    <w:bookmarkEnd w:id="454"/>
    <w:p>
      <w:pPr>
        <w:spacing w:after="0"/>
        <w:ind w:left="0"/>
        <w:jc w:val="both"/>
      </w:pPr>
      <w:bookmarkStart w:name="z650" w:id="455"/>
      <w:r>
        <w:rPr>
          <w:rFonts w:ascii="Times New Roman"/>
          <w:b w:val="false"/>
          <w:i w:val="false"/>
          <w:color w:val="000000"/>
          <w:sz w:val="28"/>
        </w:rPr>
        <w:t>
      (основание обращения взыскания на имущество, со ссылкой на нормы действующего</w:t>
      </w:r>
    </w:p>
    <w:bookmarkEnd w:id="455"/>
    <w:p>
      <w:pPr>
        <w:spacing w:after="0"/>
        <w:ind w:left="0"/>
        <w:jc w:val="both"/>
      </w:pP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w:t>
      </w:r>
    </w:p>
    <w:p>
      <w:pPr>
        <w:spacing w:after="0"/>
        <w:ind w:left="0"/>
        <w:jc w:val="both"/>
      </w:pPr>
      <w:r>
        <w:rPr>
          <w:rFonts w:ascii="Times New Roman"/>
          <w:b w:val="false"/>
          <w:i w:val="false"/>
          <w:color w:val="000000"/>
          <w:sz w:val="28"/>
        </w:rPr>
        <w:t>Закон) либо иного нормативного правового акта)</w:t>
      </w:r>
    </w:p>
    <w:bookmarkStart w:name="z652" w:id="45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456"/>
    <w:bookmarkStart w:name="z653" w:id="457"/>
    <w:p>
      <w:pPr>
        <w:spacing w:after="0"/>
        <w:ind w:left="0"/>
        <w:jc w:val="left"/>
      </w:pPr>
      <w:r>
        <w:rPr>
          <w:rFonts w:ascii="Times New Roman"/>
          <w:b/>
          <w:i w:val="false"/>
          <w:color w:val="000000"/>
        </w:rPr>
        <w:t xml:space="preserve"> ПОСТАНОВИЛ:</w:t>
      </w:r>
    </w:p>
    <w:bookmarkEnd w:id="457"/>
    <w:p>
      <w:pPr>
        <w:spacing w:after="0"/>
        <w:ind w:left="0"/>
        <w:jc w:val="both"/>
      </w:pPr>
      <w:bookmarkStart w:name="z654" w:id="458"/>
      <w:r>
        <w:rPr>
          <w:rFonts w:ascii="Times New Roman"/>
          <w:b w:val="false"/>
          <w:i w:val="false"/>
          <w:color w:val="000000"/>
          <w:sz w:val="28"/>
        </w:rPr>
        <w:t>
      1. Обратить взыскание на имущество ________________________________________,</w:t>
      </w:r>
    </w:p>
    <w:bookmarkEnd w:id="458"/>
    <w:p>
      <w:pPr>
        <w:spacing w:after="0"/>
        <w:ind w:left="0"/>
        <w:jc w:val="both"/>
      </w:pPr>
      <w:r>
        <w:rPr>
          <w:rFonts w:ascii="Times New Roman"/>
          <w:b w:val="false"/>
          <w:i w:val="false"/>
          <w:color w:val="000000"/>
          <w:sz w:val="28"/>
        </w:rPr>
        <w:t xml:space="preserve">                                     (наименование имущества) принадлежащее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наименование</w:t>
      </w:r>
    </w:p>
    <w:p>
      <w:pPr>
        <w:spacing w:after="0"/>
        <w:ind w:left="0"/>
        <w:jc w:val="both"/>
      </w:pPr>
      <w:r>
        <w:rPr>
          <w:rFonts w:ascii="Times New Roman"/>
          <w:b w:val="false"/>
          <w:i w:val="false"/>
          <w:color w:val="000000"/>
          <w:sz w:val="28"/>
        </w:rPr>
        <w:t xml:space="preserve">                         юридического лица, БИН)</w:t>
      </w:r>
    </w:p>
    <w:p>
      <w:pPr>
        <w:spacing w:after="0"/>
        <w:ind w:left="0"/>
        <w:jc w:val="both"/>
      </w:pPr>
      <w:r>
        <w:rPr>
          <w:rFonts w:ascii="Times New Roman"/>
          <w:b w:val="false"/>
          <w:i w:val="false"/>
          <w:color w:val="000000"/>
          <w:sz w:val="28"/>
        </w:rPr>
        <w:t>находящееся 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нахождения имущества)</w:t>
      </w:r>
    </w:p>
    <w:bookmarkStart w:name="z657" w:id="459"/>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59"/>
    <w:bookmarkStart w:name="z658" w:id="460"/>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460"/>
    <w:bookmarkStart w:name="z659" w:id="46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61"/>
    <w:bookmarkStart w:name="z660" w:id="46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62"/>
    <w:bookmarkStart w:name="z661" w:id="463"/>
    <w:p>
      <w:pPr>
        <w:spacing w:after="0"/>
        <w:ind w:left="0"/>
        <w:jc w:val="both"/>
      </w:pPr>
      <w:r>
        <w:rPr>
          <w:rFonts w:ascii="Times New Roman"/>
          <w:b w:val="false"/>
          <w:i w:val="false"/>
          <w:color w:val="000000"/>
          <w:sz w:val="28"/>
        </w:rPr>
        <w:t>
      Частный судебный исполнитель __________________________________________</w:t>
      </w:r>
    </w:p>
    <w:bookmarkEnd w:id="463"/>
    <w:bookmarkStart w:name="z662" w:id="464"/>
    <w:p>
      <w:pPr>
        <w:spacing w:after="0"/>
        <w:ind w:left="0"/>
        <w:jc w:val="both"/>
      </w:pPr>
      <w:r>
        <w:rPr>
          <w:rFonts w:ascii="Times New Roman"/>
          <w:b w:val="false"/>
          <w:i w:val="false"/>
          <w:color w:val="000000"/>
          <w:sz w:val="28"/>
        </w:rPr>
        <w:t>
      Место печати                          (подпись, фамилия, инициалы)</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69" w:id="465"/>
    <w:p>
      <w:pPr>
        <w:spacing w:after="0"/>
        <w:ind w:left="0"/>
        <w:jc w:val="left"/>
      </w:pPr>
      <w:r>
        <w:rPr>
          <w:rFonts w:ascii="Times New Roman"/>
          <w:b/>
          <w:i w:val="false"/>
          <w:color w:val="000000"/>
        </w:rPr>
        <w:t xml:space="preserve">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w:t>
      </w:r>
    </w:p>
    <w:bookmarkEnd w:id="46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670" w:id="466"/>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466"/>
    <w:bookmarkStart w:name="z671" w:id="467"/>
    <w:p>
      <w:pPr>
        <w:spacing w:after="0"/>
        <w:ind w:left="0"/>
        <w:jc w:val="left"/>
      </w:pPr>
      <w:r>
        <w:rPr>
          <w:rFonts w:ascii="Times New Roman"/>
          <w:b/>
          <w:i w:val="false"/>
          <w:color w:val="000000"/>
        </w:rPr>
        <w:t xml:space="preserve"> УСТАНОВИЛ:</w:t>
      </w:r>
    </w:p>
    <w:bookmarkEnd w:id="467"/>
    <w:bookmarkStart w:name="z672" w:id="468"/>
    <w:p>
      <w:pPr>
        <w:spacing w:after="0"/>
        <w:ind w:left="0"/>
        <w:jc w:val="both"/>
      </w:pPr>
      <w:r>
        <w:rPr>
          <w:rFonts w:ascii="Times New Roman"/>
          <w:b w:val="false"/>
          <w:i w:val="false"/>
          <w:color w:val="000000"/>
          <w:sz w:val="28"/>
        </w:rPr>
        <w:t>
      __________________________________________________________________________</w:t>
      </w:r>
    </w:p>
    <w:bookmarkEnd w:id="468"/>
    <w:bookmarkStart w:name="z673" w:id="469"/>
    <w:p>
      <w:pPr>
        <w:spacing w:after="0"/>
        <w:ind w:left="0"/>
        <w:jc w:val="both"/>
      </w:pPr>
      <w:r>
        <w:rPr>
          <w:rFonts w:ascii="Times New Roman"/>
          <w:b w:val="false"/>
          <w:i w:val="false"/>
          <w:color w:val="000000"/>
          <w:sz w:val="28"/>
        </w:rPr>
        <w:t xml:space="preserve">
      (основания выставления временного ограничения на выезд должника из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469"/>
    <w:bookmarkStart w:name="z674" w:id="47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1</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470"/>
    <w:bookmarkStart w:name="z675" w:id="471"/>
    <w:p>
      <w:pPr>
        <w:spacing w:after="0"/>
        <w:ind w:left="0"/>
        <w:jc w:val="left"/>
      </w:pPr>
      <w:r>
        <w:rPr>
          <w:rFonts w:ascii="Times New Roman"/>
          <w:b/>
          <w:i w:val="false"/>
          <w:color w:val="000000"/>
        </w:rPr>
        <w:t xml:space="preserve"> ПОСТАНОВИЛ:</w:t>
      </w:r>
    </w:p>
    <w:bookmarkEnd w:id="471"/>
    <w:bookmarkStart w:name="z676" w:id="472"/>
    <w:p>
      <w:pPr>
        <w:spacing w:after="0"/>
        <w:ind w:left="0"/>
        <w:jc w:val="both"/>
      </w:pPr>
      <w:r>
        <w:rPr>
          <w:rFonts w:ascii="Times New Roman"/>
          <w:b w:val="false"/>
          <w:i w:val="false"/>
          <w:color w:val="000000"/>
          <w:sz w:val="28"/>
        </w:rPr>
        <w:t>
      1. Временно ограничить выезд ________________________ _____________, (фамилия, имя и отчество (при наличии) должника- физического лица, ИИН, фамилия, имя и отчество (при наличии) руководителя юридического лица, ИИН) являющегося должником (руководителем (исполняющим обязанности) юридического лица), из Республики Казахстан.</w:t>
      </w:r>
    </w:p>
    <w:bookmarkEnd w:id="472"/>
    <w:bookmarkStart w:name="z677" w:id="473"/>
    <w:p>
      <w:pPr>
        <w:spacing w:after="0"/>
        <w:ind w:left="0"/>
        <w:jc w:val="both"/>
      </w:pPr>
      <w:r>
        <w:rPr>
          <w:rFonts w:ascii="Times New Roman"/>
          <w:b w:val="false"/>
          <w:i w:val="false"/>
          <w:color w:val="000000"/>
          <w:sz w:val="28"/>
        </w:rPr>
        <w:t>
      2. Постановления судебного исполнителя о временном ограничении на выезд из Республики Казахстан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473"/>
    <w:bookmarkStart w:name="z678" w:id="474"/>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74"/>
    <w:bookmarkStart w:name="z679" w:id="475"/>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475"/>
    <w:bookmarkStart w:name="z680" w:id="47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76"/>
    <w:bookmarkStart w:name="z681" w:id="47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77"/>
    <w:bookmarkStart w:name="z682" w:id="478"/>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w:t>
      </w:r>
    </w:p>
    <w:bookmarkEnd w:id="478"/>
    <w:bookmarkStart w:name="z683" w:id="479"/>
    <w:p>
      <w:pPr>
        <w:spacing w:after="0"/>
        <w:ind w:left="0"/>
        <w:jc w:val="both"/>
      </w:pPr>
      <w:r>
        <w:rPr>
          <w:rFonts w:ascii="Times New Roman"/>
          <w:b w:val="false"/>
          <w:i w:val="false"/>
          <w:color w:val="000000"/>
          <w:sz w:val="28"/>
        </w:rPr>
        <w:t>
      В правом верхнем углу гриф "Санкционирую", наименование суда, фамилия, инициалы судьи, а также дата не указываются.</w:t>
      </w:r>
    </w:p>
    <w:bookmarkEnd w:id="479"/>
    <w:p>
      <w:pPr>
        <w:spacing w:after="0"/>
        <w:ind w:left="0"/>
        <w:jc w:val="both"/>
      </w:pPr>
      <w:bookmarkStart w:name="z684" w:id="480"/>
      <w:r>
        <w:rPr>
          <w:rFonts w:ascii="Times New Roman"/>
          <w:b w:val="false"/>
          <w:i w:val="false"/>
          <w:color w:val="000000"/>
          <w:sz w:val="28"/>
        </w:rPr>
        <w:t xml:space="preserve">
      Частный судебный исполнитель ___________________________________ </w:t>
      </w:r>
    </w:p>
    <w:bookmarkEnd w:id="480"/>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91" w:id="481"/>
    <w:p>
      <w:pPr>
        <w:spacing w:after="0"/>
        <w:ind w:left="0"/>
        <w:jc w:val="left"/>
      </w:pPr>
      <w:r>
        <w:rPr>
          <w:rFonts w:ascii="Times New Roman"/>
          <w:b/>
          <w:i w:val="false"/>
          <w:color w:val="000000"/>
        </w:rPr>
        <w:t xml:space="preserve"> Постановление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48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692" w:id="482"/>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482"/>
    <w:bookmarkStart w:name="z693" w:id="483"/>
    <w:p>
      <w:pPr>
        <w:spacing w:after="0"/>
        <w:ind w:left="0"/>
        <w:jc w:val="left"/>
      </w:pPr>
      <w:r>
        <w:rPr>
          <w:rFonts w:ascii="Times New Roman"/>
          <w:b/>
          <w:i w:val="false"/>
          <w:color w:val="000000"/>
        </w:rPr>
        <w:t xml:space="preserve"> УСТАНОВИЛ:</w:t>
      </w:r>
    </w:p>
    <w:bookmarkEnd w:id="483"/>
    <w:bookmarkStart w:name="z694" w:id="484"/>
    <w:p>
      <w:pPr>
        <w:spacing w:after="0"/>
        <w:ind w:left="0"/>
        <w:jc w:val="both"/>
      </w:pPr>
      <w:r>
        <w:rPr>
          <w:rFonts w:ascii="Times New Roman"/>
          <w:b w:val="false"/>
          <w:i w:val="false"/>
          <w:color w:val="000000"/>
          <w:sz w:val="28"/>
        </w:rPr>
        <w:t xml:space="preserve">
      __________________________________________________________________________ (основания приостановления временного ограничения на выезд должника за пределы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484"/>
    <w:bookmarkStart w:name="z695" w:id="48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485"/>
    <w:bookmarkStart w:name="z696" w:id="486"/>
    <w:p>
      <w:pPr>
        <w:spacing w:after="0"/>
        <w:ind w:left="0"/>
        <w:jc w:val="left"/>
      </w:pPr>
      <w:r>
        <w:rPr>
          <w:rFonts w:ascii="Times New Roman"/>
          <w:b/>
          <w:i w:val="false"/>
          <w:color w:val="000000"/>
        </w:rPr>
        <w:t xml:space="preserve"> ПОСТАНОВИЛ:</w:t>
      </w:r>
    </w:p>
    <w:bookmarkEnd w:id="486"/>
    <w:bookmarkStart w:name="z697" w:id="487"/>
    <w:p>
      <w:pPr>
        <w:spacing w:after="0"/>
        <w:ind w:left="0"/>
        <w:jc w:val="both"/>
      </w:pPr>
      <w:r>
        <w:rPr>
          <w:rFonts w:ascii="Times New Roman"/>
          <w:b w:val="false"/>
          <w:i w:val="false"/>
          <w:color w:val="000000"/>
          <w:sz w:val="28"/>
        </w:rPr>
        <w:t>
      1. Приостановить временное ограничение на выезд _____________________________, (фамилия, имя и отчество (при наличии) должника - физического лица, ИИН, фамилия, имя и отчество (при наличии) руководителя юридического лица, ИИН) являющегося должником, руководителем (исполняющим обязанности) юридического лица, из Республики Казахстан с "___" _______ 20____ года по "__"_______ 20__года.</w:t>
      </w:r>
    </w:p>
    <w:bookmarkEnd w:id="487"/>
    <w:bookmarkStart w:name="z698" w:id="488"/>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488"/>
    <w:bookmarkStart w:name="z699" w:id="489"/>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89"/>
    <w:bookmarkStart w:name="z700" w:id="490"/>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490"/>
    <w:bookmarkStart w:name="z701" w:id="49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91"/>
    <w:bookmarkStart w:name="z702" w:id="49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92"/>
    <w:bookmarkStart w:name="z703" w:id="49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w:t>
      </w:r>
    </w:p>
    <w:bookmarkEnd w:id="493"/>
    <w:bookmarkStart w:name="z704" w:id="494"/>
    <w:p>
      <w:pPr>
        <w:spacing w:after="0"/>
        <w:ind w:left="0"/>
        <w:jc w:val="both"/>
      </w:pPr>
      <w:r>
        <w:rPr>
          <w:rFonts w:ascii="Times New Roman"/>
          <w:b w:val="false"/>
          <w:i w:val="false"/>
          <w:color w:val="000000"/>
          <w:sz w:val="28"/>
        </w:rPr>
        <w:t>
       В правом верхнем углу гриф "Санкционирую", наименование суда, фамилия, инициалы судьи, а также дата не указываются.</w:t>
      </w:r>
    </w:p>
    <w:bookmarkEnd w:id="494"/>
    <w:bookmarkStart w:name="z705" w:id="495"/>
    <w:p>
      <w:pPr>
        <w:spacing w:after="0"/>
        <w:ind w:left="0"/>
        <w:jc w:val="both"/>
      </w:pPr>
      <w:r>
        <w:rPr>
          <w:rFonts w:ascii="Times New Roman"/>
          <w:b w:val="false"/>
          <w:i w:val="false"/>
          <w:color w:val="000000"/>
          <w:sz w:val="28"/>
        </w:rPr>
        <w:t xml:space="preserve">
      Частный судебный исполнитель ___________________________________ </w:t>
      </w:r>
    </w:p>
    <w:bookmarkEnd w:id="495"/>
    <w:p>
      <w:pPr>
        <w:spacing w:after="0"/>
        <w:ind w:left="0"/>
        <w:jc w:val="both"/>
      </w:pPr>
      <w:r>
        <w:rPr>
          <w:rFonts w:ascii="Times New Roman"/>
          <w:b w:val="false"/>
          <w:i w:val="false"/>
          <w:color w:val="000000"/>
          <w:sz w:val="28"/>
        </w:rPr>
        <w:t>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12" w:id="496"/>
    <w:p>
      <w:pPr>
        <w:spacing w:after="0"/>
        <w:ind w:left="0"/>
        <w:jc w:val="left"/>
      </w:pPr>
      <w:r>
        <w:rPr>
          <w:rFonts w:ascii="Times New Roman"/>
          <w:b/>
          <w:i w:val="false"/>
          <w:color w:val="000000"/>
        </w:rPr>
        <w:t xml:space="preserve"> Постановление о снятии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49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713" w:id="497"/>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 ________________ (наименование исполнительного документа, наименование суда либо органа, которым выдан исполнительный документ, дата выдачи)</w:t>
      </w:r>
    </w:p>
    <w:bookmarkEnd w:id="497"/>
    <w:bookmarkStart w:name="z714" w:id="498"/>
    <w:p>
      <w:pPr>
        <w:spacing w:after="0"/>
        <w:ind w:left="0"/>
        <w:jc w:val="left"/>
      </w:pPr>
      <w:r>
        <w:rPr>
          <w:rFonts w:ascii="Times New Roman"/>
          <w:b/>
          <w:i w:val="false"/>
          <w:color w:val="000000"/>
        </w:rPr>
        <w:t xml:space="preserve"> УСТАНОВИЛ:</w:t>
      </w:r>
    </w:p>
    <w:bookmarkEnd w:id="498"/>
    <w:bookmarkStart w:name="z715" w:id="499"/>
    <w:p>
      <w:pPr>
        <w:spacing w:after="0"/>
        <w:ind w:left="0"/>
        <w:jc w:val="both"/>
      </w:pPr>
      <w:r>
        <w:rPr>
          <w:rFonts w:ascii="Times New Roman"/>
          <w:b w:val="false"/>
          <w:i w:val="false"/>
          <w:color w:val="000000"/>
          <w:sz w:val="28"/>
        </w:rPr>
        <w:t xml:space="preserve">
      __________________________________________________________________________(основания снятия, отмены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499"/>
    <w:bookmarkStart w:name="z716" w:id="50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w:t>
      </w:r>
      <w:r>
        <w:rPr>
          <w:rFonts w:ascii="Times New Roman"/>
          <w:b w:val="false"/>
          <w:i w:val="false"/>
          <w:color w:val="000000"/>
          <w:sz w:val="28"/>
        </w:rPr>
        <w:t xml:space="preserve"> пункта 4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500"/>
    <w:bookmarkStart w:name="z717" w:id="501"/>
    <w:p>
      <w:pPr>
        <w:spacing w:after="0"/>
        <w:ind w:left="0"/>
        <w:jc w:val="left"/>
      </w:pPr>
      <w:r>
        <w:rPr>
          <w:rFonts w:ascii="Times New Roman"/>
          <w:b/>
          <w:i w:val="false"/>
          <w:color w:val="000000"/>
        </w:rPr>
        <w:t xml:space="preserve"> ПОСТАНОВИЛ:</w:t>
      </w:r>
    </w:p>
    <w:bookmarkEnd w:id="501"/>
    <w:bookmarkStart w:name="z718" w:id="502"/>
    <w:p>
      <w:pPr>
        <w:spacing w:after="0"/>
        <w:ind w:left="0"/>
        <w:jc w:val="both"/>
      </w:pPr>
      <w:r>
        <w:rPr>
          <w:rFonts w:ascii="Times New Roman"/>
          <w:b w:val="false"/>
          <w:i w:val="false"/>
          <w:color w:val="000000"/>
          <w:sz w:val="28"/>
        </w:rPr>
        <w:t>
      1. Снять временное ограничение на выезд _________________________________________, (фамилия, имя и отчество (при наличии) должника - физического лица, ИИН, фамилия, имя и отчество (при наличии) руководителя юридического лица, ИИН) являющегося должником (руководителем (исполняющего обязанности) юридического лица), из Республики Казахстан, наложенного постановлением частного судебного исполнителя ________________________________________________ от "___" ____________ 20__ года.</w:t>
      </w:r>
    </w:p>
    <w:bookmarkEnd w:id="502"/>
    <w:bookmarkStart w:name="z719" w:id="503"/>
    <w:p>
      <w:pPr>
        <w:spacing w:after="0"/>
        <w:ind w:left="0"/>
        <w:jc w:val="both"/>
      </w:pPr>
      <w:r>
        <w:rPr>
          <w:rFonts w:ascii="Times New Roman"/>
          <w:b w:val="false"/>
          <w:i w:val="false"/>
          <w:color w:val="000000"/>
          <w:sz w:val="28"/>
        </w:rPr>
        <w:t>
      (фамилия и инициалы)</w:t>
      </w:r>
    </w:p>
    <w:bookmarkEnd w:id="503"/>
    <w:bookmarkStart w:name="z720" w:id="504"/>
    <w:p>
      <w:pPr>
        <w:spacing w:after="0"/>
        <w:ind w:left="0"/>
        <w:jc w:val="both"/>
      </w:pPr>
      <w:r>
        <w:rPr>
          <w:rFonts w:ascii="Times New Roman"/>
          <w:b w:val="false"/>
          <w:i w:val="false"/>
          <w:color w:val="000000"/>
          <w:sz w:val="28"/>
        </w:rPr>
        <w:t>
      2. Постановление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504"/>
    <w:bookmarkStart w:name="z721" w:id="505"/>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05"/>
    <w:bookmarkStart w:name="z722" w:id="506"/>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506"/>
    <w:bookmarkStart w:name="z723" w:id="50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07"/>
    <w:bookmarkStart w:name="z724" w:id="50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08"/>
    <w:p>
      <w:pPr>
        <w:spacing w:after="0"/>
        <w:ind w:left="0"/>
        <w:jc w:val="both"/>
      </w:pPr>
      <w:bookmarkStart w:name="z725" w:id="509"/>
      <w:r>
        <w:rPr>
          <w:rFonts w:ascii="Times New Roman"/>
          <w:b w:val="false"/>
          <w:i w:val="false"/>
          <w:color w:val="000000"/>
          <w:sz w:val="28"/>
        </w:rPr>
        <w:t>
      Частный судебный исполнитель _____________________________________________</w:t>
      </w:r>
    </w:p>
    <w:bookmarkEnd w:id="509"/>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32" w:id="510"/>
    <w:p>
      <w:pPr>
        <w:spacing w:after="0"/>
        <w:ind w:left="0"/>
        <w:jc w:val="left"/>
      </w:pPr>
      <w:r>
        <w:rPr>
          <w:rFonts w:ascii="Times New Roman"/>
          <w:b/>
          <w:i w:val="false"/>
          <w:color w:val="000000"/>
        </w:rPr>
        <w:t xml:space="preserve"> Постановление о приводе лица, уклоняющегося от явки к судебному исполнителю</w:t>
      </w:r>
    </w:p>
    <w:bookmarkEnd w:id="51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733" w:id="511"/>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511"/>
    <w:bookmarkStart w:name="z734" w:id="512"/>
    <w:p>
      <w:pPr>
        <w:spacing w:after="0"/>
        <w:ind w:left="0"/>
        <w:jc w:val="left"/>
      </w:pPr>
      <w:r>
        <w:rPr>
          <w:rFonts w:ascii="Times New Roman"/>
          <w:b/>
          <w:i w:val="false"/>
          <w:color w:val="000000"/>
        </w:rPr>
        <w:t xml:space="preserve"> УСТАНОВИЛ:</w:t>
      </w:r>
    </w:p>
    <w:bookmarkEnd w:id="512"/>
    <w:bookmarkStart w:name="z735" w:id="513"/>
    <w:p>
      <w:pPr>
        <w:spacing w:after="0"/>
        <w:ind w:left="0"/>
        <w:jc w:val="both"/>
      </w:pPr>
      <w:r>
        <w:rPr>
          <w:rFonts w:ascii="Times New Roman"/>
          <w:b w:val="false"/>
          <w:i w:val="false"/>
          <w:color w:val="000000"/>
          <w:sz w:val="28"/>
        </w:rPr>
        <w:t xml:space="preserve">
      __________________________________________________________________________ (указываются основания привода лица, уклоняющегося от явки к судебному исполнителю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513"/>
    <w:bookmarkStart w:name="z736" w:id="51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27, </w:t>
      </w:r>
      <w:r>
        <w:rPr>
          <w:rFonts w:ascii="Times New Roman"/>
          <w:b w:val="false"/>
          <w:i w:val="false"/>
          <w:color w:val="000000"/>
          <w:sz w:val="28"/>
        </w:rPr>
        <w:t>статьями 35-1</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подпунктом 36)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апреля 2014 года "Об органах внутренних дел Республики Казахстан",</w:t>
      </w:r>
    </w:p>
    <w:bookmarkEnd w:id="514"/>
    <w:bookmarkStart w:name="z737" w:id="515"/>
    <w:p>
      <w:pPr>
        <w:spacing w:after="0"/>
        <w:ind w:left="0"/>
        <w:jc w:val="left"/>
      </w:pPr>
      <w:r>
        <w:rPr>
          <w:rFonts w:ascii="Times New Roman"/>
          <w:b/>
          <w:i w:val="false"/>
          <w:color w:val="000000"/>
        </w:rPr>
        <w:t xml:space="preserve"> ПОСТАНОВИЛ:</w:t>
      </w:r>
    </w:p>
    <w:bookmarkEnd w:id="515"/>
    <w:bookmarkStart w:name="z738" w:id="516"/>
    <w:p>
      <w:pPr>
        <w:spacing w:after="0"/>
        <w:ind w:left="0"/>
        <w:jc w:val="both"/>
      </w:pPr>
      <w:r>
        <w:rPr>
          <w:rFonts w:ascii="Times New Roman"/>
          <w:b w:val="false"/>
          <w:i w:val="false"/>
          <w:color w:val="000000"/>
          <w:sz w:val="28"/>
        </w:rPr>
        <w:t>
      1. Обеспечить принудительный привод _______________________________________, (фамилия, имя и отчество (при наличии) физического лица, ИИН, руководителя юридического лица) проживающего (работающего)</w:t>
      </w:r>
    </w:p>
    <w:bookmarkEnd w:id="516"/>
    <w:bookmarkStart w:name="z739" w:id="517"/>
    <w:p>
      <w:pPr>
        <w:spacing w:after="0"/>
        <w:ind w:left="0"/>
        <w:jc w:val="both"/>
      </w:pPr>
      <w:r>
        <w:rPr>
          <w:rFonts w:ascii="Times New Roman"/>
          <w:b w:val="false"/>
          <w:i w:val="false"/>
          <w:color w:val="000000"/>
          <w:sz w:val="28"/>
        </w:rPr>
        <w:t>
      __________________________________________________________________</w:t>
      </w:r>
    </w:p>
    <w:bookmarkEnd w:id="517"/>
    <w:bookmarkStart w:name="z740" w:id="518"/>
    <w:p>
      <w:pPr>
        <w:spacing w:after="0"/>
        <w:ind w:left="0"/>
        <w:jc w:val="both"/>
      </w:pPr>
      <w:r>
        <w:rPr>
          <w:rFonts w:ascii="Times New Roman"/>
          <w:b w:val="false"/>
          <w:i w:val="false"/>
          <w:color w:val="000000"/>
          <w:sz w:val="28"/>
        </w:rPr>
        <w:t>
      (адрес по месту прописки (жительства) физического лица, месту нахождения юридического лица) в ______________________________________ _______________________________________ по адресу ____________ ___________________________________________________________.</w:t>
      </w:r>
    </w:p>
    <w:bookmarkEnd w:id="518"/>
    <w:bookmarkStart w:name="z741" w:id="519"/>
    <w:p>
      <w:pPr>
        <w:spacing w:after="0"/>
        <w:ind w:left="0"/>
        <w:jc w:val="both"/>
      </w:pPr>
      <w:r>
        <w:rPr>
          <w:rFonts w:ascii="Times New Roman"/>
          <w:b w:val="false"/>
          <w:i w:val="false"/>
          <w:color w:val="000000"/>
          <w:sz w:val="28"/>
        </w:rPr>
        <w:t>
      (контора частного судебного исполнителя, суд, Департамент юстиции)</w:t>
      </w:r>
    </w:p>
    <w:bookmarkEnd w:id="519"/>
    <w:bookmarkStart w:name="z742" w:id="520"/>
    <w:p>
      <w:pPr>
        <w:spacing w:after="0"/>
        <w:ind w:left="0"/>
        <w:jc w:val="both"/>
      </w:pPr>
      <w:r>
        <w:rPr>
          <w:rFonts w:ascii="Times New Roman"/>
          <w:b w:val="false"/>
          <w:i w:val="false"/>
          <w:color w:val="000000"/>
          <w:sz w:val="28"/>
        </w:rPr>
        <w:t>
      2. Постановление направить для оказания содействия в _________________________________(наименование органа внутренних дел)</w:t>
      </w:r>
    </w:p>
    <w:bookmarkEnd w:id="520"/>
    <w:bookmarkStart w:name="z743" w:id="521"/>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21"/>
    <w:bookmarkStart w:name="z744" w:id="522"/>
    <w:p>
      <w:pPr>
        <w:spacing w:after="0"/>
        <w:ind w:left="0"/>
        <w:jc w:val="both"/>
      </w:pPr>
      <w:r>
        <w:rPr>
          <w:rFonts w:ascii="Times New Roman"/>
          <w:b w:val="false"/>
          <w:i w:val="false"/>
          <w:color w:val="000000"/>
          <w:sz w:val="28"/>
        </w:rPr>
        <w:t>
      4. Объявить должнику о принудительном приводе ______________________________ (адрес, телефон, при необходимости адрес электронной почты).</w:t>
      </w:r>
    </w:p>
    <w:bookmarkEnd w:id="522"/>
    <w:bookmarkStart w:name="z745" w:id="523"/>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523"/>
    <w:bookmarkStart w:name="z746" w:id="524"/>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24"/>
    <w:bookmarkStart w:name="z747" w:id="525"/>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25"/>
    <w:bookmarkStart w:name="z748" w:id="526"/>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w:t>
      </w:r>
    </w:p>
    <w:bookmarkEnd w:id="526"/>
    <w:bookmarkStart w:name="z749" w:id="527"/>
    <w:p>
      <w:pPr>
        <w:spacing w:after="0"/>
        <w:ind w:left="0"/>
        <w:jc w:val="both"/>
      </w:pPr>
      <w:r>
        <w:rPr>
          <w:rFonts w:ascii="Times New Roman"/>
          <w:b w:val="false"/>
          <w:i w:val="false"/>
          <w:color w:val="000000"/>
          <w:sz w:val="28"/>
        </w:rPr>
        <w:t>
       В правом верхнем углу гриф "Санкционирую", наименование суда, фамилия, инициалы судьи, а также дата не указываются.</w:t>
      </w:r>
    </w:p>
    <w:bookmarkEnd w:id="527"/>
    <w:p>
      <w:pPr>
        <w:spacing w:after="0"/>
        <w:ind w:left="0"/>
        <w:jc w:val="both"/>
      </w:pPr>
      <w:bookmarkStart w:name="z750" w:id="528"/>
      <w:r>
        <w:rPr>
          <w:rFonts w:ascii="Times New Roman"/>
          <w:b w:val="false"/>
          <w:i w:val="false"/>
          <w:color w:val="000000"/>
          <w:sz w:val="28"/>
        </w:rPr>
        <w:t>
      Частный судебный исполнитель ___________________________________</w:t>
      </w:r>
    </w:p>
    <w:bookmarkEnd w:id="528"/>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Приложение34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764" w:id="529"/>
    <w:p>
      <w:pPr>
        <w:spacing w:after="0"/>
        <w:ind w:left="0"/>
        <w:jc w:val="left"/>
      </w:pPr>
      <w:r>
        <w:rPr>
          <w:rFonts w:ascii="Times New Roman"/>
          <w:b/>
          <w:i w:val="false"/>
          <w:color w:val="000000"/>
        </w:rPr>
        <w:t xml:space="preserve"> Постановление об изъятии недвижимого имущества</w:t>
      </w:r>
    </w:p>
    <w:bookmarkEnd w:id="52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765" w:id="530"/>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530"/>
    <w:bookmarkStart w:name="z766" w:id="531"/>
    <w:p>
      <w:pPr>
        <w:spacing w:after="0"/>
        <w:ind w:left="0"/>
        <w:jc w:val="left"/>
      </w:pPr>
      <w:r>
        <w:rPr>
          <w:rFonts w:ascii="Times New Roman"/>
          <w:b/>
          <w:i w:val="false"/>
          <w:color w:val="000000"/>
        </w:rPr>
        <w:t xml:space="preserve"> УСТАНОВИЛ:</w:t>
      </w:r>
    </w:p>
    <w:bookmarkEnd w:id="531"/>
    <w:bookmarkStart w:name="z767" w:id="532"/>
    <w:p>
      <w:pPr>
        <w:spacing w:after="0"/>
        <w:ind w:left="0"/>
        <w:jc w:val="both"/>
      </w:pPr>
      <w:r>
        <w:rPr>
          <w:rFonts w:ascii="Times New Roman"/>
          <w:b w:val="false"/>
          <w:i w:val="false"/>
          <w:color w:val="000000"/>
          <w:sz w:val="28"/>
        </w:rPr>
        <w:t>
      __________________________________________________________________________</w:t>
      </w:r>
    </w:p>
    <w:bookmarkEnd w:id="532"/>
    <w:bookmarkStart w:name="z768" w:id="533"/>
    <w:p>
      <w:pPr>
        <w:spacing w:after="0"/>
        <w:ind w:left="0"/>
        <w:jc w:val="both"/>
      </w:pPr>
      <w:r>
        <w:rPr>
          <w:rFonts w:ascii="Times New Roman"/>
          <w:b w:val="false"/>
          <w:i w:val="false"/>
          <w:color w:val="000000"/>
          <w:sz w:val="28"/>
        </w:rPr>
        <w:t xml:space="preserve">
      (основание изъятия недвижимого имущества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533"/>
    <w:bookmarkStart w:name="z769" w:id="53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2-1)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534"/>
    <w:bookmarkStart w:name="z770" w:id="535"/>
    <w:p>
      <w:pPr>
        <w:spacing w:after="0"/>
        <w:ind w:left="0"/>
        <w:jc w:val="left"/>
      </w:pPr>
      <w:r>
        <w:rPr>
          <w:rFonts w:ascii="Times New Roman"/>
          <w:b/>
          <w:i w:val="false"/>
          <w:color w:val="000000"/>
        </w:rPr>
        <w:t xml:space="preserve"> ПОСТАНОВИЛ:</w:t>
      </w:r>
    </w:p>
    <w:bookmarkEnd w:id="535"/>
    <w:bookmarkStart w:name="z771" w:id="536"/>
    <w:p>
      <w:pPr>
        <w:spacing w:after="0"/>
        <w:ind w:left="0"/>
        <w:jc w:val="both"/>
      </w:pPr>
      <w:r>
        <w:rPr>
          <w:rFonts w:ascii="Times New Roman"/>
          <w:b w:val="false"/>
          <w:i w:val="false"/>
          <w:color w:val="000000"/>
          <w:sz w:val="28"/>
        </w:rPr>
        <w:t>
      1. Изъять недвижимое имущество, принадлежащее _________________________________________________________________________________</w:t>
      </w:r>
      <w:r>
        <w:rPr>
          <w:rFonts w:ascii="Times New Roman"/>
          <w:b w:val="false"/>
          <w:i w:val="false"/>
          <w:color w:val="000000"/>
          <w:sz w:val="28"/>
        </w:rPr>
        <w:t>_______________________________________________________________________________</w:t>
      </w:r>
    </w:p>
    <w:bookmarkEnd w:id="536"/>
    <w:bookmarkStart w:name="z773" w:id="537"/>
    <w:p>
      <w:pPr>
        <w:spacing w:after="0"/>
        <w:ind w:left="0"/>
        <w:jc w:val="both"/>
      </w:pPr>
      <w:r>
        <w:rPr>
          <w:rFonts w:ascii="Times New Roman"/>
          <w:b w:val="false"/>
          <w:i w:val="false"/>
          <w:color w:val="000000"/>
          <w:sz w:val="28"/>
        </w:rPr>
        <w:t>
      (фамилия, имя и отчество (при наличии) должника - физического лица, ИИН, наименование юридического лица, БИН) _____________________________________________________________________________.</w:t>
      </w:r>
    </w:p>
    <w:bookmarkEnd w:id="537"/>
    <w:bookmarkStart w:name="z774" w:id="538"/>
    <w:p>
      <w:pPr>
        <w:spacing w:after="0"/>
        <w:ind w:left="0"/>
        <w:jc w:val="both"/>
      </w:pPr>
      <w:r>
        <w:rPr>
          <w:rFonts w:ascii="Times New Roman"/>
          <w:b w:val="false"/>
          <w:i w:val="false"/>
          <w:color w:val="000000"/>
          <w:sz w:val="28"/>
        </w:rPr>
        <w:t>
      (наименование имущества и местонахождение)</w:t>
      </w:r>
    </w:p>
    <w:bookmarkEnd w:id="538"/>
    <w:bookmarkStart w:name="z775" w:id="539"/>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39"/>
    <w:bookmarkStart w:name="z776" w:id="540"/>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540"/>
    <w:bookmarkStart w:name="z777" w:id="54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41"/>
    <w:bookmarkStart w:name="z778" w:id="54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42"/>
    <w:bookmarkStart w:name="z779" w:id="54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543"/>
    <w:bookmarkStart w:name="z780" w:id="544"/>
    <w:p>
      <w:pPr>
        <w:spacing w:after="0"/>
        <w:ind w:left="0"/>
        <w:jc w:val="both"/>
      </w:pPr>
      <w:r>
        <w:rPr>
          <w:rFonts w:ascii="Times New Roman"/>
          <w:b w:val="false"/>
          <w:i w:val="false"/>
          <w:color w:val="000000"/>
          <w:sz w:val="28"/>
        </w:rPr>
        <w:t>
      Частный судебный исполнитель _________________________________________ Место печати ( подпись, фамилия, инициалы)</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794" w:id="545"/>
    <w:p>
      <w:pPr>
        <w:spacing w:after="0"/>
        <w:ind w:left="0"/>
        <w:jc w:val="left"/>
      </w:pPr>
      <w:r>
        <w:rPr>
          <w:rFonts w:ascii="Times New Roman"/>
          <w:b/>
          <w:i w:val="false"/>
          <w:color w:val="000000"/>
        </w:rPr>
        <w:t xml:space="preserve"> Постановление об изъятии правоустанавливающих документов</w:t>
      </w:r>
    </w:p>
    <w:bookmarkEnd w:id="54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795" w:id="546"/>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________________________________________________________________________________(наименование исполнительного документа, наименование суда либо органа, которым выдан исполнительный документ, дата выдачи)</w:t>
      </w:r>
    </w:p>
    <w:bookmarkEnd w:id="546"/>
    <w:bookmarkStart w:name="z796" w:id="547"/>
    <w:p>
      <w:pPr>
        <w:spacing w:after="0"/>
        <w:ind w:left="0"/>
        <w:jc w:val="left"/>
      </w:pPr>
      <w:r>
        <w:rPr>
          <w:rFonts w:ascii="Times New Roman"/>
          <w:b/>
          <w:i w:val="false"/>
          <w:color w:val="000000"/>
        </w:rPr>
        <w:t xml:space="preserve"> УСТАНОВИЛ:</w:t>
      </w:r>
    </w:p>
    <w:bookmarkEnd w:id="547"/>
    <w:bookmarkStart w:name="z797" w:id="548"/>
    <w:p>
      <w:pPr>
        <w:spacing w:after="0"/>
        <w:ind w:left="0"/>
        <w:jc w:val="both"/>
      </w:pPr>
      <w:r>
        <w:rPr>
          <w:rFonts w:ascii="Times New Roman"/>
          <w:b w:val="false"/>
          <w:i w:val="false"/>
          <w:color w:val="000000"/>
          <w:sz w:val="28"/>
        </w:rPr>
        <w:t>
      ______________________________________________________________________</w:t>
      </w:r>
    </w:p>
    <w:bookmarkEnd w:id="548"/>
    <w:bookmarkStart w:name="z798" w:id="549"/>
    <w:p>
      <w:pPr>
        <w:spacing w:after="0"/>
        <w:ind w:left="0"/>
        <w:jc w:val="both"/>
      </w:pPr>
      <w:r>
        <w:rPr>
          <w:rFonts w:ascii="Times New Roman"/>
          <w:b w:val="false"/>
          <w:i w:val="false"/>
          <w:color w:val="000000"/>
          <w:sz w:val="28"/>
        </w:rPr>
        <w:t xml:space="preserve">
      (основание изъятия правоустанавливающих документов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549"/>
    <w:bookmarkStart w:name="z799" w:id="55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550"/>
    <w:bookmarkStart w:name="z800" w:id="551"/>
    <w:p>
      <w:pPr>
        <w:spacing w:after="0"/>
        <w:ind w:left="0"/>
        <w:jc w:val="left"/>
      </w:pPr>
      <w:r>
        <w:rPr>
          <w:rFonts w:ascii="Times New Roman"/>
          <w:b/>
          <w:i w:val="false"/>
          <w:color w:val="000000"/>
        </w:rPr>
        <w:t xml:space="preserve"> ПОСТАНОВИЛ:</w:t>
      </w:r>
    </w:p>
    <w:bookmarkEnd w:id="551"/>
    <w:bookmarkStart w:name="z801" w:id="552"/>
    <w:p>
      <w:pPr>
        <w:spacing w:after="0"/>
        <w:ind w:left="0"/>
        <w:jc w:val="both"/>
      </w:pPr>
      <w:r>
        <w:rPr>
          <w:rFonts w:ascii="Times New Roman"/>
          <w:b w:val="false"/>
          <w:i w:val="false"/>
          <w:color w:val="000000"/>
          <w:sz w:val="28"/>
        </w:rPr>
        <w:t>
      1. Изъять правоустанавливающие документы ________________________________________________________________________________</w:t>
      </w:r>
    </w:p>
    <w:bookmarkEnd w:id="552"/>
    <w:bookmarkStart w:name="z802" w:id="553"/>
    <w:p>
      <w:pPr>
        <w:spacing w:after="0"/>
        <w:ind w:left="0"/>
        <w:jc w:val="both"/>
      </w:pPr>
      <w:r>
        <w:rPr>
          <w:rFonts w:ascii="Times New Roman"/>
          <w:b w:val="false"/>
          <w:i w:val="false"/>
          <w:color w:val="000000"/>
          <w:sz w:val="28"/>
        </w:rPr>
        <w:t>
      (указывается тип, вид правоустанавливающего документа)</w:t>
      </w:r>
    </w:p>
    <w:bookmarkEnd w:id="553"/>
    <w:bookmarkStart w:name="z803" w:id="554"/>
    <w:p>
      <w:pPr>
        <w:spacing w:after="0"/>
        <w:ind w:left="0"/>
        <w:jc w:val="both"/>
      </w:pPr>
      <w:r>
        <w:rPr>
          <w:rFonts w:ascii="Times New Roman"/>
          <w:b w:val="false"/>
          <w:i w:val="false"/>
          <w:color w:val="000000"/>
          <w:sz w:val="28"/>
        </w:rPr>
        <w:t>
      принадлежащие ________________________________________________________________________________</w:t>
      </w:r>
    </w:p>
    <w:bookmarkEnd w:id="554"/>
    <w:bookmarkStart w:name="z804" w:id="555"/>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w:t>
      </w:r>
    </w:p>
    <w:bookmarkEnd w:id="555"/>
    <w:bookmarkStart w:name="z805" w:id="556"/>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56"/>
    <w:bookmarkStart w:name="z806" w:id="557"/>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557"/>
    <w:bookmarkStart w:name="z807" w:id="55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58"/>
    <w:bookmarkStart w:name="z808" w:id="55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59"/>
    <w:bookmarkStart w:name="z809" w:id="560"/>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560"/>
    <w:bookmarkStart w:name="z810" w:id="561"/>
    <w:p>
      <w:pPr>
        <w:spacing w:after="0"/>
        <w:ind w:left="0"/>
        <w:jc w:val="both"/>
      </w:pPr>
      <w:r>
        <w:rPr>
          <w:rFonts w:ascii="Times New Roman"/>
          <w:b w:val="false"/>
          <w:i w:val="false"/>
          <w:color w:val="000000"/>
          <w:sz w:val="28"/>
        </w:rPr>
        <w:t>
      Частный судебный исполнитель _________________________________________</w:t>
      </w:r>
    </w:p>
    <w:bookmarkEnd w:id="561"/>
    <w:p>
      <w:pPr>
        <w:spacing w:after="0"/>
        <w:ind w:left="0"/>
        <w:jc w:val="both"/>
      </w:pPr>
      <w:r>
        <w:rPr>
          <w:rFonts w:ascii="Times New Roman"/>
          <w:b w:val="false"/>
          <w:i w:val="false"/>
          <w:color w:val="000000"/>
          <w:sz w:val="28"/>
        </w:rPr>
        <w:t>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r>
              <w:br/>
            </w:r>
            <w:r>
              <w:rPr>
                <w:rFonts w:ascii="Times New Roman"/>
                <w:b w:val="false"/>
                <w:i w:val="false"/>
                <w:color w:val="000000"/>
                <w:sz w:val="20"/>
              </w:rPr>
              <w:t>Типовая форма</w:t>
            </w:r>
          </w:p>
        </w:tc>
      </w:tr>
    </w:tbl>
    <w:bookmarkStart w:name="z817" w:id="562"/>
    <w:p>
      <w:pPr>
        <w:spacing w:after="0"/>
        <w:ind w:left="0"/>
        <w:jc w:val="left"/>
      </w:pPr>
      <w:r>
        <w:rPr>
          <w:rFonts w:ascii="Times New Roman"/>
          <w:b/>
          <w:i w:val="false"/>
          <w:color w:val="000000"/>
        </w:rPr>
        <w:t xml:space="preserve"> Постановление об обращении взыскания на стипендию, пособие по социальному страхованию, при временной нетрудоспособности, пособие по безработице, пособие по инвалидности</w:t>
      </w:r>
    </w:p>
    <w:bookmarkEnd w:id="56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818" w:id="563"/>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563"/>
    <w:bookmarkStart w:name="z819" w:id="564"/>
    <w:p>
      <w:pPr>
        <w:spacing w:after="0"/>
        <w:ind w:left="0"/>
        <w:jc w:val="left"/>
      </w:pPr>
      <w:r>
        <w:rPr>
          <w:rFonts w:ascii="Times New Roman"/>
          <w:b/>
          <w:i w:val="false"/>
          <w:color w:val="000000"/>
        </w:rPr>
        <w:t xml:space="preserve"> УСТАНОВИЛ:</w:t>
      </w:r>
    </w:p>
    <w:bookmarkEnd w:id="564"/>
    <w:bookmarkStart w:name="z820" w:id="565"/>
    <w:p>
      <w:pPr>
        <w:spacing w:after="0"/>
        <w:ind w:left="0"/>
        <w:jc w:val="both"/>
      </w:pPr>
      <w:r>
        <w:rPr>
          <w:rFonts w:ascii="Times New Roman"/>
          <w:b w:val="false"/>
          <w:i w:val="false"/>
          <w:color w:val="000000"/>
          <w:sz w:val="28"/>
        </w:rPr>
        <w:t>
      __________________________________________________________________</w:t>
      </w:r>
    </w:p>
    <w:bookmarkEnd w:id="565"/>
    <w:bookmarkStart w:name="z821" w:id="566"/>
    <w:p>
      <w:pPr>
        <w:spacing w:after="0"/>
        <w:ind w:left="0"/>
        <w:jc w:val="both"/>
      </w:pPr>
      <w:r>
        <w:rPr>
          <w:rFonts w:ascii="Times New Roman"/>
          <w:b w:val="false"/>
          <w:i w:val="false"/>
          <w:color w:val="000000"/>
          <w:sz w:val="28"/>
        </w:rPr>
        <w:t>
      (стипендию, пособие по социальному страхованию при временной нетрудоспособности, пособие по безработице, пособие по инвалидности) ________________________________________________________________________</w:t>
      </w:r>
    </w:p>
    <w:bookmarkEnd w:id="566"/>
    <w:bookmarkStart w:name="z822" w:id="567"/>
    <w:p>
      <w:pPr>
        <w:spacing w:after="0"/>
        <w:ind w:left="0"/>
        <w:jc w:val="both"/>
      </w:pPr>
      <w:r>
        <w:rPr>
          <w:rFonts w:ascii="Times New Roman"/>
          <w:b w:val="false"/>
          <w:i w:val="false"/>
          <w:color w:val="000000"/>
          <w:sz w:val="28"/>
        </w:rPr>
        <w:t xml:space="preserve">
      (основание обращения взыскания на заработную плату и иные виды доходов,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567"/>
    <w:bookmarkStart w:name="z823" w:id="56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95</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568"/>
    <w:bookmarkStart w:name="z824" w:id="569"/>
    <w:p>
      <w:pPr>
        <w:spacing w:after="0"/>
        <w:ind w:left="0"/>
        <w:jc w:val="left"/>
      </w:pPr>
      <w:r>
        <w:rPr>
          <w:rFonts w:ascii="Times New Roman"/>
          <w:b/>
          <w:i w:val="false"/>
          <w:color w:val="000000"/>
        </w:rPr>
        <w:t xml:space="preserve"> ПОСТАНОВИЛ:</w:t>
      </w:r>
    </w:p>
    <w:bookmarkEnd w:id="569"/>
    <w:bookmarkStart w:name="z825" w:id="570"/>
    <w:p>
      <w:pPr>
        <w:spacing w:after="0"/>
        <w:ind w:left="0"/>
        <w:jc w:val="both"/>
      </w:pPr>
      <w:r>
        <w:rPr>
          <w:rFonts w:ascii="Times New Roman"/>
          <w:b w:val="false"/>
          <w:i w:val="false"/>
          <w:color w:val="000000"/>
          <w:sz w:val="28"/>
        </w:rPr>
        <w:t>
      1. Обратить взыскание на стипендию, пособие по социальному страхованию при временной нетрудоспособности, пособие по безработице, пособие по инвалидности, выплачиваемое</w:t>
      </w:r>
    </w:p>
    <w:bookmarkEnd w:id="570"/>
    <w:bookmarkStart w:name="z826" w:id="571"/>
    <w:p>
      <w:pPr>
        <w:spacing w:after="0"/>
        <w:ind w:left="0"/>
        <w:jc w:val="both"/>
      </w:pPr>
      <w:r>
        <w:rPr>
          <w:rFonts w:ascii="Times New Roman"/>
          <w:b w:val="false"/>
          <w:i w:val="false"/>
          <w:color w:val="000000"/>
          <w:sz w:val="28"/>
        </w:rPr>
        <w:t>
      должнику ______________________________________ в пределах суммы __________ теңге.  (Ф.И.О. (при его наличии) должника)</w:t>
      </w:r>
    </w:p>
    <w:bookmarkEnd w:id="571"/>
    <w:bookmarkStart w:name="z827" w:id="572"/>
    <w:p>
      <w:pPr>
        <w:spacing w:after="0"/>
        <w:ind w:left="0"/>
        <w:jc w:val="both"/>
      </w:pPr>
      <w:r>
        <w:rPr>
          <w:rFonts w:ascii="Times New Roman"/>
          <w:b w:val="false"/>
          <w:i w:val="false"/>
          <w:color w:val="000000"/>
          <w:sz w:val="28"/>
        </w:rPr>
        <w:t>
      2. Удержание производить в размере _________ % от размера стипендии, пособия по социальному страхованию при временной нетрудоспособности, пособия по безработице, пособия по инвалидности должника.</w:t>
      </w:r>
    </w:p>
    <w:bookmarkEnd w:id="572"/>
    <w:bookmarkStart w:name="z828" w:id="573"/>
    <w:p>
      <w:pPr>
        <w:spacing w:after="0"/>
        <w:ind w:left="0"/>
        <w:jc w:val="both"/>
      </w:pPr>
      <w:r>
        <w:rPr>
          <w:rFonts w:ascii="Times New Roman"/>
          <w:b w:val="false"/>
          <w:i w:val="false"/>
          <w:color w:val="000000"/>
          <w:sz w:val="28"/>
        </w:rPr>
        <w:t>
      Удержанные суммы ежемесячно перечислять на текущий счет частного судебного исполнителя</w:t>
      </w:r>
    </w:p>
    <w:bookmarkEnd w:id="573"/>
    <w:bookmarkStart w:name="z829" w:id="574"/>
    <w:p>
      <w:pPr>
        <w:spacing w:after="0"/>
        <w:ind w:left="0"/>
        <w:jc w:val="both"/>
      </w:pPr>
      <w:r>
        <w:rPr>
          <w:rFonts w:ascii="Times New Roman"/>
          <w:b w:val="false"/>
          <w:i w:val="false"/>
          <w:color w:val="000000"/>
          <w:sz w:val="28"/>
        </w:rPr>
        <w:t>
      3. Постановление направить для исполнения в _________________________________________________________ (наименование юридического лица, организатор) и разъяснить, что в соответствии с Кодексом об административных правонарушениях Республики Казахстан, неисполнение постановления и иного законного требования судебного исполнителя влечет административную ответственность.</w:t>
      </w:r>
    </w:p>
    <w:bookmarkEnd w:id="574"/>
    <w:bookmarkStart w:name="z830" w:id="575"/>
    <w:p>
      <w:pPr>
        <w:spacing w:after="0"/>
        <w:ind w:left="0"/>
        <w:jc w:val="both"/>
      </w:pPr>
      <w:r>
        <w:rPr>
          <w:rFonts w:ascii="Times New Roman"/>
          <w:b w:val="false"/>
          <w:i w:val="false"/>
          <w:color w:val="000000"/>
          <w:sz w:val="28"/>
        </w:rPr>
        <w:t xml:space="preserve">
      4. 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575"/>
    <w:bookmarkStart w:name="z831" w:id="576"/>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576"/>
    <w:bookmarkStart w:name="z832" w:id="577"/>
    <w:p>
      <w:pPr>
        <w:spacing w:after="0"/>
        <w:ind w:left="0"/>
        <w:jc w:val="both"/>
      </w:pPr>
      <w:r>
        <w:rPr>
          <w:rFonts w:ascii="Times New Roman"/>
          <w:b w:val="false"/>
          <w:i w:val="false"/>
          <w:color w:val="000000"/>
          <w:sz w:val="28"/>
        </w:rPr>
        <w:t xml:space="preserve">
      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из социальных выплат по случаю потери работы, государственных пособий для лиц с инвалидностью, социальной выплаты по случаю утраты трудоспособности не может быть удержано более двадцати пяти процентов от причитающейся к выплате суммы.</w:t>
      </w:r>
    </w:p>
    <w:bookmarkEnd w:id="577"/>
    <w:bookmarkStart w:name="z833" w:id="578"/>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частному судебному исполнителю.</w:t>
      </w:r>
    </w:p>
    <w:bookmarkEnd w:id="578"/>
    <w:bookmarkStart w:name="z834" w:id="579"/>
    <w:p>
      <w:pPr>
        <w:spacing w:after="0"/>
        <w:ind w:left="0"/>
        <w:jc w:val="both"/>
      </w:pPr>
      <w:r>
        <w:rPr>
          <w:rFonts w:ascii="Times New Roman"/>
          <w:b w:val="false"/>
          <w:i w:val="false"/>
          <w:color w:val="000000"/>
          <w:sz w:val="28"/>
        </w:rPr>
        <w:t>
      5.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79"/>
    <w:bookmarkStart w:name="z835" w:id="580"/>
    <w:p>
      <w:pPr>
        <w:spacing w:after="0"/>
        <w:ind w:left="0"/>
        <w:jc w:val="both"/>
      </w:pPr>
      <w:r>
        <w:rPr>
          <w:rFonts w:ascii="Times New Roman"/>
          <w:b w:val="false"/>
          <w:i w:val="false"/>
          <w:color w:val="000000"/>
          <w:sz w:val="28"/>
        </w:rPr>
        <w:t>
       6. Постановление судебного исполнителя вступает в силу со дня его вынесения и подлежит обязательному исполнению.</w:t>
      </w:r>
    </w:p>
    <w:bookmarkEnd w:id="580"/>
    <w:bookmarkStart w:name="z836" w:id="58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81"/>
    <w:bookmarkStart w:name="z837" w:id="582"/>
    <w:p>
      <w:pPr>
        <w:spacing w:after="0"/>
        <w:ind w:left="0"/>
        <w:jc w:val="both"/>
      </w:pPr>
      <w:r>
        <w:rPr>
          <w:rFonts w:ascii="Times New Roman"/>
          <w:b w:val="false"/>
          <w:i w:val="false"/>
          <w:color w:val="000000"/>
          <w:sz w:val="28"/>
        </w:rPr>
        <w:t xml:space="preserve">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 </w:t>
      </w:r>
    </w:p>
    <w:bookmarkEnd w:id="582"/>
    <w:p>
      <w:pPr>
        <w:spacing w:after="0"/>
        <w:ind w:left="0"/>
        <w:jc w:val="both"/>
      </w:pPr>
      <w:bookmarkStart w:name="z838" w:id="583"/>
      <w:r>
        <w:rPr>
          <w:rFonts w:ascii="Times New Roman"/>
          <w:b w:val="false"/>
          <w:i w:val="false"/>
          <w:color w:val="000000"/>
          <w:sz w:val="28"/>
        </w:rPr>
        <w:t>
      Частный судебный исполнитель _________________________________________</w:t>
      </w:r>
    </w:p>
    <w:bookmarkEnd w:id="583"/>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w:t>
            </w:r>
            <w:r>
              <w:rPr>
                <w:rFonts w:ascii="Times New Roman"/>
                <w:b w:val="false"/>
                <w:i w:val="false"/>
                <w:color w:val="000000"/>
                <w:sz w:val="20"/>
              </w:rPr>
              <w:t>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45" w:id="584"/>
    <w:p>
      <w:pPr>
        <w:spacing w:after="0"/>
        <w:ind w:left="0"/>
        <w:jc w:val="left"/>
      </w:pPr>
      <w:r>
        <w:rPr>
          <w:rFonts w:ascii="Times New Roman"/>
          <w:b/>
          <w:i w:val="false"/>
          <w:color w:val="000000"/>
        </w:rPr>
        <w:t xml:space="preserve"> Постановление об истребовании информации о характере и содержании денежных требований, и наложении ареста на них</w:t>
      </w:r>
    </w:p>
    <w:bookmarkEnd w:id="58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846" w:id="585"/>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 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585"/>
    <w:bookmarkStart w:name="z847" w:id="586"/>
    <w:p>
      <w:pPr>
        <w:spacing w:after="0"/>
        <w:ind w:left="0"/>
        <w:jc w:val="left"/>
      </w:pPr>
      <w:r>
        <w:rPr>
          <w:rFonts w:ascii="Times New Roman"/>
          <w:b/>
          <w:i w:val="false"/>
          <w:color w:val="000000"/>
        </w:rPr>
        <w:t xml:space="preserve"> УСТАНОВИЛ:</w:t>
      </w:r>
    </w:p>
    <w:bookmarkEnd w:id="586"/>
    <w:bookmarkStart w:name="z848" w:id="587"/>
    <w:p>
      <w:pPr>
        <w:spacing w:after="0"/>
        <w:ind w:left="0"/>
        <w:jc w:val="both"/>
      </w:pPr>
      <w:r>
        <w:rPr>
          <w:rFonts w:ascii="Times New Roman"/>
          <w:b w:val="false"/>
          <w:i w:val="false"/>
          <w:color w:val="000000"/>
          <w:sz w:val="28"/>
        </w:rPr>
        <w:t>
      __________________________________________________________________________(основание истребования информации, основание платежа по денежному требованию)</w:t>
      </w:r>
    </w:p>
    <w:bookmarkEnd w:id="587"/>
    <w:bookmarkStart w:name="z849" w:id="58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89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588"/>
    <w:bookmarkStart w:name="z850" w:id="589"/>
    <w:p>
      <w:pPr>
        <w:spacing w:after="0"/>
        <w:ind w:left="0"/>
        <w:jc w:val="left"/>
      </w:pPr>
      <w:r>
        <w:rPr>
          <w:rFonts w:ascii="Times New Roman"/>
          <w:b/>
          <w:i w:val="false"/>
          <w:color w:val="000000"/>
        </w:rPr>
        <w:t xml:space="preserve"> ПОСТАНОВИЛ:</w:t>
      </w:r>
    </w:p>
    <w:bookmarkEnd w:id="589"/>
    <w:bookmarkStart w:name="z851" w:id="590"/>
    <w:p>
      <w:pPr>
        <w:spacing w:after="0"/>
        <w:ind w:left="0"/>
        <w:jc w:val="both"/>
      </w:pPr>
      <w:r>
        <w:rPr>
          <w:rFonts w:ascii="Times New Roman"/>
          <w:b w:val="false"/>
          <w:i w:val="false"/>
          <w:color w:val="000000"/>
          <w:sz w:val="28"/>
        </w:rPr>
        <w:t>
      1. _______________________________________________________________________ ___________________________________________________ предоставить частному судебному (наименование дебитора, третьего лица) исполнителю информацию о характере и содержании денежных требований _______________________________________________________________.</w:t>
      </w:r>
    </w:p>
    <w:bookmarkEnd w:id="590"/>
    <w:bookmarkStart w:name="z852" w:id="591"/>
    <w:p>
      <w:pPr>
        <w:spacing w:after="0"/>
        <w:ind w:left="0"/>
        <w:jc w:val="both"/>
      </w:pPr>
      <w:r>
        <w:rPr>
          <w:rFonts w:ascii="Times New Roman"/>
          <w:b w:val="false"/>
          <w:i w:val="false"/>
          <w:color w:val="000000"/>
          <w:sz w:val="28"/>
        </w:rPr>
        <w:t>
      (Ф.И.О. должника - физического лица, ИИН, наименование юридического лица, БИН)</w:t>
      </w:r>
    </w:p>
    <w:bookmarkEnd w:id="591"/>
    <w:bookmarkStart w:name="z853" w:id="592"/>
    <w:p>
      <w:pPr>
        <w:spacing w:after="0"/>
        <w:ind w:left="0"/>
        <w:jc w:val="both"/>
      </w:pPr>
      <w:r>
        <w:rPr>
          <w:rFonts w:ascii="Times New Roman"/>
          <w:b w:val="false"/>
          <w:i w:val="false"/>
          <w:color w:val="000000"/>
          <w:sz w:val="28"/>
        </w:rPr>
        <w:t>
      2. Наложить арест на денежное требование _________________________________________ (Ф.И.О. должника - физического лица, ИИН, наименование юридического лица, БИН) в пределах суммы _______________ теңге.</w:t>
      </w:r>
    </w:p>
    <w:bookmarkEnd w:id="592"/>
    <w:bookmarkStart w:name="z854" w:id="593"/>
    <w:p>
      <w:pPr>
        <w:spacing w:after="0"/>
        <w:ind w:left="0"/>
        <w:jc w:val="both"/>
      </w:pPr>
      <w:r>
        <w:rPr>
          <w:rFonts w:ascii="Times New Roman"/>
          <w:b w:val="false"/>
          <w:i w:val="false"/>
          <w:color w:val="000000"/>
          <w:sz w:val="28"/>
        </w:rPr>
        <w:t>
      3. Произвести платеж по арестованному денежному требованию на текущий счет частного судебного исполнителя __________________________________________________________________________</w:t>
      </w:r>
    </w:p>
    <w:bookmarkEnd w:id="593"/>
    <w:p>
      <w:pPr>
        <w:spacing w:after="0"/>
        <w:ind w:left="0"/>
        <w:jc w:val="both"/>
      </w:pPr>
      <w:r>
        <w:rPr>
          <w:rFonts w:ascii="Times New Roman"/>
          <w:b w:val="false"/>
          <w:i w:val="false"/>
          <w:color w:val="000000"/>
          <w:sz w:val="28"/>
        </w:rPr>
        <w:t>
      _______________________________________________________________________</w:t>
      </w:r>
    </w:p>
    <w:bookmarkStart w:name="z855" w:id="594"/>
    <w:p>
      <w:pPr>
        <w:spacing w:after="0"/>
        <w:ind w:left="0"/>
        <w:jc w:val="both"/>
      </w:pPr>
      <w:r>
        <w:rPr>
          <w:rFonts w:ascii="Times New Roman"/>
          <w:b w:val="false"/>
          <w:i w:val="false"/>
          <w:color w:val="000000"/>
          <w:sz w:val="28"/>
        </w:rPr>
        <w:t>
      (фамилия и инициалы судебного исполнителя, номер счета)</w:t>
      </w:r>
    </w:p>
    <w:bookmarkEnd w:id="594"/>
    <w:p>
      <w:pPr>
        <w:spacing w:after="0"/>
        <w:ind w:left="0"/>
        <w:jc w:val="both"/>
      </w:pPr>
      <w:bookmarkStart w:name="z856" w:id="595"/>
      <w:r>
        <w:rPr>
          <w:rFonts w:ascii="Times New Roman"/>
          <w:b w:val="false"/>
          <w:i w:val="false"/>
          <w:color w:val="000000"/>
          <w:sz w:val="28"/>
        </w:rPr>
        <w:t>
      4. Постановление направить для исполнения ___________________________________</w:t>
      </w:r>
    </w:p>
    <w:bookmarkEnd w:id="595"/>
    <w:p>
      <w:pPr>
        <w:spacing w:after="0"/>
        <w:ind w:left="0"/>
        <w:jc w:val="both"/>
      </w:pPr>
      <w:r>
        <w:rPr>
          <w:rFonts w:ascii="Times New Roman"/>
          <w:b w:val="false"/>
          <w:i w:val="false"/>
          <w:color w:val="000000"/>
          <w:sz w:val="28"/>
        </w:rPr>
        <w:t>(наименование дебитора, третьего лица)</w:t>
      </w:r>
    </w:p>
    <w:bookmarkStart w:name="z857" w:id="596"/>
    <w:p>
      <w:pPr>
        <w:spacing w:after="0"/>
        <w:ind w:left="0"/>
        <w:jc w:val="both"/>
      </w:pPr>
      <w:r>
        <w:rPr>
          <w:rFonts w:ascii="Times New Roman"/>
          <w:b w:val="false"/>
          <w:i w:val="false"/>
          <w:color w:val="000000"/>
          <w:sz w:val="28"/>
        </w:rPr>
        <w:t>
      5. О результатах исполнения постановления незамедлительно информировать судебного исполнителя и должника.</w:t>
      </w:r>
    </w:p>
    <w:bookmarkEnd w:id="596"/>
    <w:bookmarkStart w:name="z858" w:id="597"/>
    <w:p>
      <w:pPr>
        <w:spacing w:after="0"/>
        <w:ind w:left="0"/>
        <w:jc w:val="both"/>
      </w:pPr>
      <w:r>
        <w:rPr>
          <w:rFonts w:ascii="Times New Roman"/>
          <w:b w:val="false"/>
          <w:i w:val="false"/>
          <w:color w:val="000000"/>
          <w:sz w:val="28"/>
        </w:rPr>
        <w:t>
      6. В соответствии с Кодексом об административных правонарушениях Республики Казахстан, неисполнение постановления и иного законного требования судебного исполнителя влечет административную ответственность.</w:t>
      </w:r>
    </w:p>
    <w:bookmarkEnd w:id="597"/>
    <w:bookmarkStart w:name="z859" w:id="598"/>
    <w:p>
      <w:pPr>
        <w:spacing w:after="0"/>
        <w:ind w:left="0"/>
        <w:jc w:val="both"/>
      </w:pPr>
      <w:r>
        <w:rPr>
          <w:rFonts w:ascii="Times New Roman"/>
          <w:b w:val="false"/>
          <w:i w:val="false"/>
          <w:color w:val="000000"/>
          <w:sz w:val="28"/>
        </w:rPr>
        <w:t>
      7.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98"/>
    <w:bookmarkStart w:name="z860" w:id="599"/>
    <w:p>
      <w:pPr>
        <w:spacing w:after="0"/>
        <w:ind w:left="0"/>
        <w:jc w:val="both"/>
      </w:pPr>
      <w:r>
        <w:rPr>
          <w:rFonts w:ascii="Times New Roman"/>
          <w:b w:val="false"/>
          <w:i w:val="false"/>
          <w:color w:val="000000"/>
          <w:sz w:val="28"/>
        </w:rPr>
        <w:t>
      8. Постановление судебного исполнителя вступает в силу со дня его вынесения и подлежит обязательному исполнению.</w:t>
      </w:r>
    </w:p>
    <w:bookmarkEnd w:id="599"/>
    <w:bookmarkStart w:name="z861" w:id="60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00"/>
    <w:bookmarkStart w:name="z862" w:id="60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601"/>
    <w:bookmarkStart w:name="z863" w:id="602"/>
    <w:p>
      <w:pPr>
        <w:spacing w:after="0"/>
        <w:ind w:left="0"/>
        <w:jc w:val="both"/>
      </w:pPr>
      <w:r>
        <w:rPr>
          <w:rFonts w:ascii="Times New Roman"/>
          <w:b w:val="false"/>
          <w:i w:val="false"/>
          <w:color w:val="000000"/>
          <w:sz w:val="28"/>
        </w:rPr>
        <w:t>
      Частный судебный исполнитель __________________________________________ Место печати (подпись, фамилия, инициалы)</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70" w:id="603"/>
    <w:p>
      <w:pPr>
        <w:spacing w:after="0"/>
        <w:ind w:left="0"/>
        <w:jc w:val="left"/>
      </w:pPr>
      <w:r>
        <w:rPr>
          <w:rFonts w:ascii="Times New Roman"/>
          <w:b/>
          <w:i w:val="false"/>
          <w:color w:val="000000"/>
        </w:rPr>
        <w:t xml:space="preserve"> Постановление об отводе (самоотводе) специалиста, переводчика, судебного исполнителя, помощника частного судебного исполнителя</w:t>
      </w:r>
    </w:p>
    <w:bookmarkEnd w:id="60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871" w:id="604"/>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604"/>
    <w:bookmarkStart w:name="z872" w:id="605"/>
    <w:p>
      <w:pPr>
        <w:spacing w:after="0"/>
        <w:ind w:left="0"/>
        <w:jc w:val="left"/>
      </w:pPr>
      <w:r>
        <w:rPr>
          <w:rFonts w:ascii="Times New Roman"/>
          <w:b/>
          <w:i w:val="false"/>
          <w:color w:val="000000"/>
        </w:rPr>
        <w:t xml:space="preserve"> УСТАНОВИЛ:</w:t>
      </w:r>
    </w:p>
    <w:bookmarkEnd w:id="605"/>
    <w:bookmarkStart w:name="z873" w:id="606"/>
    <w:p>
      <w:pPr>
        <w:spacing w:after="0"/>
        <w:ind w:left="0"/>
        <w:jc w:val="both"/>
      </w:pPr>
      <w:r>
        <w:rPr>
          <w:rFonts w:ascii="Times New Roman"/>
          <w:b w:val="false"/>
          <w:i w:val="false"/>
          <w:color w:val="000000"/>
          <w:sz w:val="28"/>
        </w:rPr>
        <w:t>
      _______________________________________________________________________________________________________________ (основание отвода (самоотвода))</w:t>
      </w:r>
    </w:p>
    <w:bookmarkEnd w:id="606"/>
    <w:bookmarkStart w:name="z874" w:id="60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607"/>
    <w:bookmarkStart w:name="z875" w:id="608"/>
    <w:p>
      <w:pPr>
        <w:spacing w:after="0"/>
        <w:ind w:left="0"/>
        <w:jc w:val="left"/>
      </w:pPr>
      <w:r>
        <w:rPr>
          <w:rFonts w:ascii="Times New Roman"/>
          <w:b/>
          <w:i w:val="false"/>
          <w:color w:val="000000"/>
        </w:rPr>
        <w:t xml:space="preserve"> ПОСТАНОВИЛ:</w:t>
      </w:r>
    </w:p>
    <w:bookmarkEnd w:id="608"/>
    <w:bookmarkStart w:name="z876" w:id="609"/>
    <w:p>
      <w:pPr>
        <w:spacing w:after="0"/>
        <w:ind w:left="0"/>
        <w:jc w:val="both"/>
      </w:pPr>
      <w:r>
        <w:rPr>
          <w:rFonts w:ascii="Times New Roman"/>
          <w:b w:val="false"/>
          <w:i w:val="false"/>
          <w:color w:val="000000"/>
          <w:sz w:val="28"/>
        </w:rPr>
        <w:t>
      1. Заявление __________________________________________ об отводе (самоотводе) (фамилия, инициалы) специалиста (переводчика, помощника частного судебного исполнителя) удовлетворить, заявить самоотвод (утвердить отвод) __________________________________________________________(фамилия, инициалы) судебного исполнителя, специалиста (переводчика, помощника частного судебного исполнителя) от участия в исполнительном производстве.</w:t>
      </w:r>
    </w:p>
    <w:bookmarkEnd w:id="609"/>
    <w:bookmarkStart w:name="z877" w:id="610"/>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10"/>
    <w:bookmarkStart w:name="z878" w:id="611"/>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611"/>
    <w:bookmarkStart w:name="z879" w:id="612"/>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12"/>
    <w:bookmarkStart w:name="z880" w:id="613"/>
    <w:p>
      <w:pPr>
        <w:spacing w:after="0"/>
        <w:ind w:left="0"/>
        <w:jc w:val="both"/>
      </w:pPr>
      <w:r>
        <w:rPr>
          <w:rFonts w:ascii="Times New Roman"/>
          <w:b w:val="false"/>
          <w:i w:val="false"/>
          <w:color w:val="000000"/>
          <w:sz w:val="28"/>
        </w:rPr>
        <w:t xml:space="preserve">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 </w:t>
      </w:r>
    </w:p>
    <w:bookmarkEnd w:id="613"/>
    <w:p>
      <w:pPr>
        <w:spacing w:after="0"/>
        <w:ind w:left="0"/>
        <w:jc w:val="both"/>
      </w:pPr>
      <w:bookmarkStart w:name="z881" w:id="614"/>
      <w:r>
        <w:rPr>
          <w:rFonts w:ascii="Times New Roman"/>
          <w:b w:val="false"/>
          <w:i w:val="false"/>
          <w:color w:val="000000"/>
          <w:sz w:val="28"/>
        </w:rPr>
        <w:t>
      Частный судебный исполнитель _______________________________________</w:t>
      </w:r>
    </w:p>
    <w:bookmarkEnd w:id="614"/>
    <w:p>
      <w:pPr>
        <w:spacing w:after="0"/>
        <w:ind w:left="0"/>
        <w:jc w:val="both"/>
      </w:pPr>
      <w:r>
        <w:rPr>
          <w:rFonts w:ascii="Times New Roman"/>
          <w:b w:val="false"/>
          <w:i w:val="false"/>
          <w:color w:val="000000"/>
          <w:sz w:val="28"/>
        </w:rPr>
        <w:t xml:space="preserve">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88" w:id="615"/>
    <w:p>
      <w:pPr>
        <w:spacing w:after="0"/>
        <w:ind w:left="0"/>
        <w:jc w:val="left"/>
      </w:pPr>
      <w:r>
        <w:rPr>
          <w:rFonts w:ascii="Times New Roman"/>
          <w:b/>
          <w:i w:val="false"/>
          <w:color w:val="000000"/>
        </w:rPr>
        <w:t xml:space="preserve"> Постановление об отказе в отводе (самоотводе) специалиста, переводчика, судебного исполнителя, помощника частного судебного исполнителя</w:t>
      </w:r>
    </w:p>
    <w:bookmarkEnd w:id="61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889" w:id="616"/>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616"/>
    <w:bookmarkStart w:name="z890" w:id="617"/>
    <w:p>
      <w:pPr>
        <w:spacing w:after="0"/>
        <w:ind w:left="0"/>
        <w:jc w:val="left"/>
      </w:pPr>
      <w:r>
        <w:rPr>
          <w:rFonts w:ascii="Times New Roman"/>
          <w:b/>
          <w:i w:val="false"/>
          <w:color w:val="000000"/>
        </w:rPr>
        <w:t xml:space="preserve"> УСТАНОВИЛ:</w:t>
      </w:r>
    </w:p>
    <w:bookmarkEnd w:id="617"/>
    <w:bookmarkStart w:name="z891" w:id="618"/>
    <w:p>
      <w:pPr>
        <w:spacing w:after="0"/>
        <w:ind w:left="0"/>
        <w:jc w:val="both"/>
      </w:pPr>
      <w:r>
        <w:rPr>
          <w:rFonts w:ascii="Times New Roman"/>
          <w:b w:val="false"/>
          <w:i w:val="false"/>
          <w:color w:val="000000"/>
          <w:sz w:val="28"/>
        </w:rPr>
        <w:t>
      __________________________________________________________________________</w:t>
      </w:r>
    </w:p>
    <w:bookmarkEnd w:id="618"/>
    <w:bookmarkStart w:name="z892" w:id="619"/>
    <w:p>
      <w:pPr>
        <w:spacing w:after="0"/>
        <w:ind w:left="0"/>
        <w:jc w:val="both"/>
      </w:pPr>
      <w:r>
        <w:rPr>
          <w:rFonts w:ascii="Times New Roman"/>
          <w:b w:val="false"/>
          <w:i w:val="false"/>
          <w:color w:val="000000"/>
          <w:sz w:val="28"/>
        </w:rPr>
        <w:t xml:space="preserve">
      (основание отказа в отводе (самоотводе)) </w:t>
      </w:r>
    </w:p>
    <w:bookmarkEnd w:id="619"/>
    <w:bookmarkStart w:name="z893" w:id="62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620"/>
    <w:bookmarkStart w:name="z894" w:id="621"/>
    <w:p>
      <w:pPr>
        <w:spacing w:after="0"/>
        <w:ind w:left="0"/>
        <w:jc w:val="left"/>
      </w:pPr>
      <w:r>
        <w:rPr>
          <w:rFonts w:ascii="Times New Roman"/>
          <w:b/>
          <w:i w:val="false"/>
          <w:color w:val="000000"/>
        </w:rPr>
        <w:t xml:space="preserve"> ПОСТАНОВИЛ:</w:t>
      </w:r>
    </w:p>
    <w:bookmarkEnd w:id="621"/>
    <w:bookmarkStart w:name="z895" w:id="622"/>
    <w:p>
      <w:pPr>
        <w:spacing w:after="0"/>
        <w:ind w:left="0"/>
        <w:jc w:val="both"/>
      </w:pPr>
      <w:r>
        <w:rPr>
          <w:rFonts w:ascii="Times New Roman"/>
          <w:b w:val="false"/>
          <w:i w:val="false"/>
          <w:color w:val="000000"/>
          <w:sz w:val="28"/>
        </w:rPr>
        <w:t>
      1. В удовлетворении заявления ______________________________________________________ об отводе (самоотводе) (фамилия, инициалы) ________________________________________________________ ______________________________ отказать. (фамилия, инициалы) специалиста (переводчика, судебного исполнителя, помощника частного судебного исполнителя)</w:t>
      </w:r>
    </w:p>
    <w:bookmarkEnd w:id="622"/>
    <w:bookmarkStart w:name="z896" w:id="623"/>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23"/>
    <w:bookmarkStart w:name="z897" w:id="624"/>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624"/>
    <w:bookmarkStart w:name="z898" w:id="62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25"/>
    <w:bookmarkStart w:name="z899" w:id="626"/>
    <w:p>
      <w:pPr>
        <w:spacing w:after="0"/>
        <w:ind w:left="0"/>
        <w:jc w:val="both"/>
      </w:pPr>
      <w:r>
        <w:rPr>
          <w:rFonts w:ascii="Times New Roman"/>
          <w:b w:val="false"/>
          <w:i w:val="false"/>
          <w:color w:val="000000"/>
          <w:sz w:val="28"/>
        </w:rPr>
        <w:t xml:space="preserve">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 </w:t>
      </w:r>
    </w:p>
    <w:bookmarkEnd w:id="626"/>
    <w:bookmarkStart w:name="z900" w:id="627"/>
    <w:p>
      <w:pPr>
        <w:spacing w:after="0"/>
        <w:ind w:left="0"/>
        <w:jc w:val="both"/>
      </w:pPr>
      <w:r>
        <w:rPr>
          <w:rFonts w:ascii="Times New Roman"/>
          <w:b w:val="false"/>
          <w:i w:val="false"/>
          <w:color w:val="000000"/>
          <w:sz w:val="28"/>
        </w:rPr>
        <w:t>
      Частный судебный исполнитель _________________________________________  Место печати (подпись, фамилия, инициалы)</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07" w:id="628"/>
    <w:p>
      <w:pPr>
        <w:spacing w:after="0"/>
        <w:ind w:left="0"/>
        <w:jc w:val="left"/>
      </w:pPr>
      <w:r>
        <w:rPr>
          <w:rFonts w:ascii="Times New Roman"/>
          <w:b/>
          <w:i w:val="false"/>
          <w:color w:val="000000"/>
        </w:rPr>
        <w:t xml:space="preserve"> Постановление о назначении оценщика по оценке арестованного имущества либо поручение о проведении оценки имущества должника одной из сторон исполнительного производства</w:t>
      </w:r>
    </w:p>
    <w:bookmarkEnd w:id="62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908" w:id="629"/>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629"/>
    <w:bookmarkStart w:name="z909" w:id="630"/>
    <w:p>
      <w:pPr>
        <w:spacing w:after="0"/>
        <w:ind w:left="0"/>
        <w:jc w:val="left"/>
      </w:pPr>
      <w:r>
        <w:rPr>
          <w:rFonts w:ascii="Times New Roman"/>
          <w:b/>
          <w:i w:val="false"/>
          <w:color w:val="000000"/>
        </w:rPr>
        <w:t xml:space="preserve"> УСТАНОВИЛ:</w:t>
      </w:r>
    </w:p>
    <w:bookmarkEnd w:id="630"/>
    <w:p>
      <w:pPr>
        <w:spacing w:after="0"/>
        <w:ind w:left="0"/>
        <w:jc w:val="both"/>
      </w:pPr>
      <w:r>
        <w:rPr>
          <w:rFonts w:ascii="Times New Roman"/>
          <w:b w:val="false"/>
          <w:i w:val="false"/>
          <w:color w:val="000000"/>
          <w:sz w:val="28"/>
        </w:rPr>
        <w:t>
      _______________________________________________________________________</w:t>
      </w:r>
    </w:p>
    <w:bookmarkStart w:name="z910" w:id="631"/>
    <w:p>
      <w:pPr>
        <w:spacing w:after="0"/>
        <w:ind w:left="0"/>
        <w:jc w:val="both"/>
      </w:pPr>
      <w:r>
        <w:rPr>
          <w:rFonts w:ascii="Times New Roman"/>
          <w:b w:val="false"/>
          <w:i w:val="false"/>
          <w:color w:val="000000"/>
          <w:sz w:val="28"/>
        </w:rPr>
        <w:t>
      (основание привлечения к участию специалиста)</w:t>
      </w:r>
    </w:p>
    <w:bookmarkEnd w:id="631"/>
    <w:bookmarkStart w:name="z911" w:id="63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632"/>
    <w:bookmarkStart w:name="z912" w:id="633"/>
    <w:p>
      <w:pPr>
        <w:spacing w:after="0"/>
        <w:ind w:left="0"/>
        <w:jc w:val="left"/>
      </w:pPr>
      <w:r>
        <w:rPr>
          <w:rFonts w:ascii="Times New Roman"/>
          <w:b/>
          <w:i w:val="false"/>
          <w:color w:val="000000"/>
        </w:rPr>
        <w:t xml:space="preserve"> ПОСТАНОВИЛ:</w:t>
      </w:r>
    </w:p>
    <w:bookmarkEnd w:id="633"/>
    <w:bookmarkStart w:name="z913" w:id="634"/>
    <w:p>
      <w:pPr>
        <w:spacing w:after="0"/>
        <w:ind w:left="0"/>
        <w:jc w:val="both"/>
      </w:pPr>
      <w:r>
        <w:rPr>
          <w:rFonts w:ascii="Times New Roman"/>
          <w:b w:val="false"/>
          <w:i w:val="false"/>
          <w:color w:val="000000"/>
          <w:sz w:val="28"/>
        </w:rPr>
        <w:t>
      1. Назначить специалиста по оценке арестованного имущества (поручить провести оценку имущества одной из сторон исполнительного производства), принадлежащего должнику ___________________________________________________________________ ______________________________________________________________.</w:t>
      </w:r>
    </w:p>
    <w:bookmarkEnd w:id="634"/>
    <w:bookmarkStart w:name="z914" w:id="635"/>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w:t>
      </w:r>
    </w:p>
    <w:bookmarkEnd w:id="635"/>
    <w:bookmarkStart w:name="z915" w:id="636"/>
    <w:p>
      <w:pPr>
        <w:spacing w:after="0"/>
        <w:ind w:left="0"/>
        <w:jc w:val="both"/>
      </w:pPr>
      <w:r>
        <w:rPr>
          <w:rFonts w:ascii="Times New Roman"/>
          <w:b w:val="false"/>
          <w:i w:val="false"/>
          <w:color w:val="000000"/>
          <w:sz w:val="28"/>
        </w:rPr>
        <w:t>
      2. Предупредить специалиста _______________________ об ответственности за дачу (фамилия и инициалы) ложного заключения в соответствии с законами Республики Казахстан</w:t>
      </w:r>
    </w:p>
    <w:bookmarkEnd w:id="636"/>
    <w:bookmarkStart w:name="z916" w:id="637"/>
    <w:p>
      <w:pPr>
        <w:spacing w:after="0"/>
        <w:ind w:left="0"/>
        <w:jc w:val="both"/>
      </w:pPr>
      <w:r>
        <w:rPr>
          <w:rFonts w:ascii="Times New Roman"/>
          <w:b w:val="false"/>
          <w:i w:val="false"/>
          <w:color w:val="000000"/>
          <w:sz w:val="28"/>
        </w:rPr>
        <w:t>
      __________________________. (подпись специалиста)</w:t>
      </w:r>
    </w:p>
    <w:bookmarkEnd w:id="637"/>
    <w:bookmarkStart w:name="z917" w:id="638"/>
    <w:p>
      <w:pPr>
        <w:spacing w:after="0"/>
        <w:ind w:left="0"/>
        <w:jc w:val="both"/>
      </w:pPr>
      <w:r>
        <w:rPr>
          <w:rFonts w:ascii="Times New Roman"/>
          <w:b w:val="false"/>
          <w:i w:val="false"/>
          <w:color w:val="000000"/>
          <w:sz w:val="28"/>
        </w:rPr>
        <w:t>
      3.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w:t>
      </w:r>
    </w:p>
    <w:bookmarkEnd w:id="638"/>
    <w:bookmarkStart w:name="z918" w:id="639"/>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39"/>
    <w:bookmarkStart w:name="z919" w:id="640"/>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640"/>
    <w:bookmarkStart w:name="z920" w:id="64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41"/>
    <w:bookmarkStart w:name="z921" w:id="64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642"/>
    <w:bookmarkStart w:name="z922" w:id="643"/>
    <w:p>
      <w:pPr>
        <w:spacing w:after="0"/>
        <w:ind w:left="0"/>
        <w:jc w:val="both"/>
      </w:pPr>
      <w:r>
        <w:rPr>
          <w:rFonts w:ascii="Times New Roman"/>
          <w:b w:val="false"/>
          <w:i w:val="false"/>
          <w:color w:val="000000"/>
          <w:sz w:val="28"/>
        </w:rPr>
        <w:t>
      Частный судебный исполнитель _________________________________________ Место печати (подпись, фамилия, инициалы)</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 года</w:t>
            </w:r>
          </w:p>
        </w:tc>
      </w:tr>
    </w:tbl>
    <w:bookmarkStart w:name="z936" w:id="644"/>
    <w:p>
      <w:pPr>
        <w:spacing w:after="0"/>
        <w:ind w:left="0"/>
        <w:jc w:val="left"/>
      </w:pPr>
      <w:r>
        <w:rPr>
          <w:rFonts w:ascii="Times New Roman"/>
          <w:b/>
          <w:i w:val="false"/>
          <w:color w:val="000000"/>
        </w:rPr>
        <w:t xml:space="preserve"> Постановление о приводе лица, уклоняющегося от явки к судебному исполнителю</w:t>
      </w:r>
    </w:p>
    <w:bookmarkEnd w:id="64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937" w:id="645"/>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 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645"/>
    <w:bookmarkStart w:name="z938" w:id="646"/>
    <w:p>
      <w:pPr>
        <w:spacing w:after="0"/>
        <w:ind w:left="0"/>
        <w:jc w:val="left"/>
      </w:pPr>
      <w:r>
        <w:rPr>
          <w:rFonts w:ascii="Times New Roman"/>
          <w:b/>
          <w:i w:val="false"/>
          <w:color w:val="000000"/>
        </w:rPr>
        <w:t xml:space="preserve"> УСТАНОВИЛ:</w:t>
      </w:r>
    </w:p>
    <w:bookmarkEnd w:id="646"/>
    <w:bookmarkStart w:name="z939" w:id="647"/>
    <w:p>
      <w:pPr>
        <w:spacing w:after="0"/>
        <w:ind w:left="0"/>
        <w:jc w:val="both"/>
      </w:pPr>
      <w:r>
        <w:rPr>
          <w:rFonts w:ascii="Times New Roman"/>
          <w:b w:val="false"/>
          <w:i w:val="false"/>
          <w:color w:val="000000"/>
          <w:sz w:val="28"/>
        </w:rPr>
        <w:t>
      __________________________________________________________________________</w:t>
      </w:r>
    </w:p>
    <w:bookmarkEnd w:id="647"/>
    <w:bookmarkStart w:name="z940" w:id="648"/>
    <w:p>
      <w:pPr>
        <w:spacing w:after="0"/>
        <w:ind w:left="0"/>
        <w:jc w:val="both"/>
      </w:pPr>
      <w:r>
        <w:rPr>
          <w:rFonts w:ascii="Times New Roman"/>
          <w:b w:val="false"/>
          <w:i w:val="false"/>
          <w:color w:val="000000"/>
          <w:sz w:val="28"/>
        </w:rPr>
        <w:t>
      (указываются основания привода лица, уклоняющегося от явки к судебному исполнителю со ссылкой на нормы действующего Закона "Об исполнительном производстве и статусе судебных исполнителей" (далее – Закон) либо иного нормативного правового акта)</w:t>
      </w:r>
    </w:p>
    <w:bookmarkEnd w:id="648"/>
    <w:bookmarkStart w:name="z941" w:id="64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27, </w:t>
      </w:r>
      <w:r>
        <w:rPr>
          <w:rFonts w:ascii="Times New Roman"/>
          <w:b w:val="false"/>
          <w:i w:val="false"/>
          <w:color w:val="000000"/>
          <w:sz w:val="28"/>
        </w:rPr>
        <w:t>статьями 35-1</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подпунктом 36)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"Об органах внутренних дел Республики Казахстан",</w:t>
      </w:r>
    </w:p>
    <w:bookmarkEnd w:id="649"/>
    <w:bookmarkStart w:name="z942" w:id="650"/>
    <w:p>
      <w:pPr>
        <w:spacing w:after="0"/>
        <w:ind w:left="0"/>
        <w:jc w:val="left"/>
      </w:pPr>
      <w:r>
        <w:rPr>
          <w:rFonts w:ascii="Times New Roman"/>
          <w:b/>
          <w:i w:val="false"/>
          <w:color w:val="000000"/>
        </w:rPr>
        <w:t xml:space="preserve"> ПОСТАНОВИЛ:</w:t>
      </w:r>
    </w:p>
    <w:bookmarkEnd w:id="650"/>
    <w:bookmarkStart w:name="z943" w:id="651"/>
    <w:p>
      <w:pPr>
        <w:spacing w:after="0"/>
        <w:ind w:left="0"/>
        <w:jc w:val="both"/>
      </w:pPr>
      <w:r>
        <w:rPr>
          <w:rFonts w:ascii="Times New Roman"/>
          <w:b w:val="false"/>
          <w:i w:val="false"/>
          <w:color w:val="000000"/>
          <w:sz w:val="28"/>
        </w:rPr>
        <w:t>
      1. Обеспечить принудительный привод _______________________________________, (фамилия, имя и отчество (при наличии) физического лица, ИИН, руководителя юридического лица) проживающего (работающего)</w:t>
      </w:r>
    </w:p>
    <w:bookmarkEnd w:id="651"/>
    <w:bookmarkStart w:name="z944" w:id="652"/>
    <w:p>
      <w:pPr>
        <w:spacing w:after="0"/>
        <w:ind w:left="0"/>
        <w:jc w:val="both"/>
      </w:pPr>
      <w:r>
        <w:rPr>
          <w:rFonts w:ascii="Times New Roman"/>
          <w:b w:val="false"/>
          <w:i w:val="false"/>
          <w:color w:val="000000"/>
          <w:sz w:val="28"/>
        </w:rPr>
        <w:t>
      ________________________________________________________________________________</w:t>
      </w:r>
    </w:p>
    <w:bookmarkEnd w:id="652"/>
    <w:bookmarkStart w:name="z945" w:id="653"/>
    <w:p>
      <w:pPr>
        <w:spacing w:after="0"/>
        <w:ind w:left="0"/>
        <w:jc w:val="both"/>
      </w:pPr>
      <w:r>
        <w:rPr>
          <w:rFonts w:ascii="Times New Roman"/>
          <w:b w:val="false"/>
          <w:i w:val="false"/>
          <w:color w:val="000000"/>
          <w:sz w:val="28"/>
        </w:rPr>
        <w:t>
      (адрес по месту прописки (жительства) физического лица, месту нахождения юридического лица)</w:t>
      </w:r>
    </w:p>
    <w:bookmarkEnd w:id="653"/>
    <w:bookmarkStart w:name="z946" w:id="654"/>
    <w:p>
      <w:pPr>
        <w:spacing w:after="0"/>
        <w:ind w:left="0"/>
        <w:jc w:val="both"/>
      </w:pPr>
      <w:r>
        <w:rPr>
          <w:rFonts w:ascii="Times New Roman"/>
          <w:b w:val="false"/>
          <w:i w:val="false"/>
          <w:color w:val="000000"/>
          <w:sz w:val="28"/>
        </w:rPr>
        <w:t>
      в _____________________________________________________________________________</w:t>
      </w:r>
    </w:p>
    <w:bookmarkEnd w:id="654"/>
    <w:bookmarkStart w:name="z947" w:id="655"/>
    <w:p>
      <w:pPr>
        <w:spacing w:after="0"/>
        <w:ind w:left="0"/>
        <w:jc w:val="both"/>
      </w:pPr>
      <w:r>
        <w:rPr>
          <w:rFonts w:ascii="Times New Roman"/>
          <w:b w:val="false"/>
          <w:i w:val="false"/>
          <w:color w:val="000000"/>
          <w:sz w:val="28"/>
        </w:rPr>
        <w:t>
      по адресу _______________________________________________________________________.</w:t>
      </w:r>
    </w:p>
    <w:bookmarkEnd w:id="655"/>
    <w:bookmarkStart w:name="z948" w:id="656"/>
    <w:p>
      <w:pPr>
        <w:spacing w:after="0"/>
        <w:ind w:left="0"/>
        <w:jc w:val="both"/>
      </w:pPr>
      <w:r>
        <w:rPr>
          <w:rFonts w:ascii="Times New Roman"/>
          <w:b w:val="false"/>
          <w:i w:val="false"/>
          <w:color w:val="000000"/>
          <w:sz w:val="28"/>
        </w:rPr>
        <w:t>
      (контора частного судебного исполнителя, суд, Департамент юстиции)</w:t>
      </w:r>
    </w:p>
    <w:bookmarkEnd w:id="656"/>
    <w:bookmarkStart w:name="z949" w:id="657"/>
    <w:p>
      <w:pPr>
        <w:spacing w:after="0"/>
        <w:ind w:left="0"/>
        <w:jc w:val="both"/>
      </w:pPr>
      <w:r>
        <w:rPr>
          <w:rFonts w:ascii="Times New Roman"/>
          <w:b w:val="false"/>
          <w:i w:val="false"/>
          <w:color w:val="000000"/>
          <w:sz w:val="28"/>
        </w:rPr>
        <w:t>
      2. Постановление направить для оказания содействия в __________________________ (наименование органа внутренних дел)</w:t>
      </w:r>
    </w:p>
    <w:bookmarkEnd w:id="657"/>
    <w:bookmarkStart w:name="z950" w:id="658"/>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58"/>
    <w:bookmarkStart w:name="z951" w:id="659"/>
    <w:p>
      <w:pPr>
        <w:spacing w:after="0"/>
        <w:ind w:left="0"/>
        <w:jc w:val="both"/>
      </w:pPr>
      <w:r>
        <w:rPr>
          <w:rFonts w:ascii="Times New Roman"/>
          <w:b w:val="false"/>
          <w:i w:val="false"/>
          <w:color w:val="000000"/>
          <w:sz w:val="28"/>
        </w:rPr>
        <w:t>
      4. Объявить должнику о принудительном приводе ______________________________ (адрес, телефон, при необходимости адрес электронной почты)</w:t>
      </w:r>
    </w:p>
    <w:bookmarkEnd w:id="659"/>
    <w:bookmarkStart w:name="z952" w:id="660"/>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660"/>
    <w:bookmarkStart w:name="z953" w:id="66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61"/>
    <w:bookmarkStart w:name="z954" w:id="66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 </w:t>
      </w:r>
    </w:p>
    <w:bookmarkEnd w:id="662"/>
    <w:bookmarkStart w:name="z955" w:id="66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663"/>
    <w:bookmarkStart w:name="z956" w:id="664"/>
    <w:p>
      <w:pPr>
        <w:spacing w:after="0"/>
        <w:ind w:left="0"/>
        <w:jc w:val="both"/>
      </w:pPr>
      <w:r>
        <w:rPr>
          <w:rFonts w:ascii="Times New Roman"/>
          <w:b w:val="false"/>
          <w:i w:val="false"/>
          <w:color w:val="000000"/>
          <w:sz w:val="28"/>
        </w:rPr>
        <w:t>
      Частный судебный исполнитель _________________________________________ Место печати (подпись, фамилия, инициалы)</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63" w:id="665"/>
    <w:p>
      <w:pPr>
        <w:spacing w:after="0"/>
        <w:ind w:left="0"/>
        <w:jc w:val="left"/>
      </w:pPr>
      <w:r>
        <w:rPr>
          <w:rFonts w:ascii="Times New Roman"/>
          <w:b/>
          <w:i w:val="false"/>
          <w:color w:val="000000"/>
        </w:rPr>
        <w:t xml:space="preserve"> Постановление об истребовании сведений о доходах, а также дебиторской задолженности индивидуального предпринимателя, юридического лица, являющегося должником</w:t>
      </w:r>
    </w:p>
    <w:bookmarkEnd w:id="66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964" w:id="666"/>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 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666"/>
    <w:bookmarkStart w:name="z965" w:id="667"/>
    <w:p>
      <w:pPr>
        <w:spacing w:after="0"/>
        <w:ind w:left="0"/>
        <w:jc w:val="left"/>
      </w:pPr>
      <w:r>
        <w:rPr>
          <w:rFonts w:ascii="Times New Roman"/>
          <w:b/>
          <w:i w:val="false"/>
          <w:color w:val="000000"/>
        </w:rPr>
        <w:t xml:space="preserve"> УСТАНОВИЛ:</w:t>
      </w:r>
    </w:p>
    <w:bookmarkEnd w:id="667"/>
    <w:bookmarkStart w:name="z966" w:id="668"/>
    <w:p>
      <w:pPr>
        <w:spacing w:after="0"/>
        <w:ind w:left="0"/>
        <w:jc w:val="both"/>
      </w:pPr>
      <w:r>
        <w:rPr>
          <w:rFonts w:ascii="Times New Roman"/>
          <w:b w:val="false"/>
          <w:i w:val="false"/>
          <w:color w:val="000000"/>
          <w:sz w:val="28"/>
        </w:rPr>
        <w:t>
      _______________________________________________________________________</w:t>
      </w:r>
    </w:p>
    <w:bookmarkEnd w:id="668"/>
    <w:bookmarkStart w:name="z967" w:id="669"/>
    <w:p>
      <w:pPr>
        <w:spacing w:after="0"/>
        <w:ind w:left="0"/>
        <w:jc w:val="both"/>
      </w:pPr>
      <w:r>
        <w:rPr>
          <w:rFonts w:ascii="Times New Roman"/>
          <w:b w:val="false"/>
          <w:i w:val="false"/>
          <w:color w:val="000000"/>
          <w:sz w:val="28"/>
        </w:rPr>
        <w:t>
      (основание истребования информации о доходах, а также дебиторской задолженности индивидуального предпринимателя, юридического лица, являющегося должником)</w:t>
      </w:r>
    </w:p>
    <w:bookmarkEnd w:id="669"/>
    <w:bookmarkStart w:name="z968" w:id="67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,и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w:t>
      </w:r>
      <w:r>
        <w:rPr>
          <w:rFonts w:ascii="Times New Roman"/>
          <w:b w:val="false"/>
          <w:i w:val="false"/>
          <w:color w:val="000000"/>
          <w:sz w:val="28"/>
        </w:rPr>
        <w:t>статьи 45</w:t>
      </w:r>
      <w:r>
        <w:rPr>
          <w:rFonts w:ascii="Times New Roman"/>
          <w:b w:val="false"/>
          <w:i w:val="false"/>
          <w:color w:val="000000"/>
          <w:sz w:val="28"/>
        </w:rPr>
        <w:t xml:space="preserve"> Кодекса Республики Казахстан " Налогового кодекса"</w:t>
      </w:r>
    </w:p>
    <w:bookmarkEnd w:id="670"/>
    <w:bookmarkStart w:name="z969" w:id="671"/>
    <w:p>
      <w:pPr>
        <w:spacing w:after="0"/>
        <w:ind w:left="0"/>
        <w:jc w:val="left"/>
      </w:pPr>
      <w:r>
        <w:rPr>
          <w:rFonts w:ascii="Times New Roman"/>
          <w:b/>
          <w:i w:val="false"/>
          <w:color w:val="000000"/>
        </w:rPr>
        <w:t xml:space="preserve"> ПОСТАНОВИЛ:</w:t>
      </w:r>
    </w:p>
    <w:bookmarkEnd w:id="671"/>
    <w:bookmarkStart w:name="z970" w:id="672"/>
    <w:p>
      <w:pPr>
        <w:spacing w:after="0"/>
        <w:ind w:left="0"/>
        <w:jc w:val="both"/>
      </w:pPr>
      <w:r>
        <w:rPr>
          <w:rFonts w:ascii="Times New Roman"/>
          <w:b w:val="false"/>
          <w:i w:val="false"/>
          <w:color w:val="000000"/>
          <w:sz w:val="28"/>
        </w:rPr>
        <w:t>
      1. Предоставить частному судебному исполнителю информацию о доходах, а также дебиторской задолженности индивидуального предпринимателя, юридического лица, являющегося должником ______________________________________________________ _______________________________________________________ (Ф.И.О. должника - физического лица, ИИН, наименование юридического лица, БИН).</w:t>
      </w:r>
    </w:p>
    <w:bookmarkEnd w:id="672"/>
    <w:bookmarkStart w:name="z971" w:id="673"/>
    <w:p>
      <w:pPr>
        <w:spacing w:after="0"/>
        <w:ind w:left="0"/>
        <w:jc w:val="both"/>
      </w:pPr>
      <w:r>
        <w:rPr>
          <w:rFonts w:ascii="Times New Roman"/>
          <w:b w:val="false"/>
          <w:i w:val="false"/>
          <w:color w:val="000000"/>
          <w:sz w:val="28"/>
        </w:rPr>
        <w:t>
      2. Постановление направить для исполнения в органы государственных доходов и представления информации об исполнении настоящего постановления судебному исполнителю по адресу _____________________________________________________ __________________________________________________________________________.</w:t>
      </w:r>
    </w:p>
    <w:bookmarkEnd w:id="673"/>
    <w:bookmarkStart w:name="z972" w:id="674"/>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74"/>
    <w:bookmarkStart w:name="z973" w:id="675"/>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 неисполнение постановления и иного законного требования судебного исполнителя влечет административную ответственность.</w:t>
      </w:r>
    </w:p>
    <w:bookmarkEnd w:id="675"/>
    <w:bookmarkStart w:name="z974" w:id="67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676"/>
    <w:bookmarkStart w:name="z975" w:id="67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77"/>
    <w:bookmarkStart w:name="z976" w:id="67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678"/>
    <w:bookmarkStart w:name="z977" w:id="679"/>
    <w:p>
      <w:pPr>
        <w:spacing w:after="0"/>
        <w:ind w:left="0"/>
        <w:jc w:val="both"/>
      </w:pPr>
      <w:r>
        <w:rPr>
          <w:rFonts w:ascii="Times New Roman"/>
          <w:b w:val="false"/>
          <w:i w:val="false"/>
          <w:color w:val="000000"/>
          <w:sz w:val="28"/>
        </w:rPr>
        <w:t>
      Частный судебный исполнитель ________________________________________</w:t>
      </w:r>
    </w:p>
    <w:bookmarkEnd w:id="679"/>
    <w:p>
      <w:pPr>
        <w:spacing w:after="0"/>
        <w:ind w:left="0"/>
        <w:jc w:val="both"/>
      </w:pPr>
      <w:r>
        <w:rPr>
          <w:rFonts w:ascii="Times New Roman"/>
          <w:b w:val="false"/>
          <w:i w:val="false"/>
          <w:color w:val="000000"/>
          <w:sz w:val="28"/>
        </w:rPr>
        <w:t>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41-2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84" w:id="680"/>
    <w:p>
      <w:pPr>
        <w:spacing w:after="0"/>
        <w:ind w:left="0"/>
        <w:jc w:val="left"/>
      </w:pPr>
      <w:r>
        <w:rPr>
          <w:rFonts w:ascii="Times New Roman"/>
          <w:b/>
          <w:i w:val="false"/>
          <w:color w:val="000000"/>
        </w:rPr>
        <w:t xml:space="preserve"> Постановление об истребовании сведений о доходах должника операторами интернет-платформ и (или) мобильных приложений платформенной занятости, а также организаторами игорного бизнеса (букмекерскими конторами)</w:t>
      </w:r>
    </w:p>
    <w:bookmarkEnd w:id="68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985" w:id="681"/>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681"/>
    <w:bookmarkStart w:name="z986" w:id="682"/>
    <w:p>
      <w:pPr>
        <w:spacing w:after="0"/>
        <w:ind w:left="0"/>
        <w:jc w:val="left"/>
      </w:pPr>
      <w:r>
        <w:rPr>
          <w:rFonts w:ascii="Times New Roman"/>
          <w:b/>
          <w:i w:val="false"/>
          <w:color w:val="000000"/>
        </w:rPr>
        <w:t xml:space="preserve"> УСТАНОВИЛ:</w:t>
      </w:r>
    </w:p>
    <w:bookmarkEnd w:id="682"/>
    <w:bookmarkStart w:name="z987" w:id="683"/>
    <w:p>
      <w:pPr>
        <w:spacing w:after="0"/>
        <w:ind w:left="0"/>
        <w:jc w:val="both"/>
      </w:pPr>
      <w:r>
        <w:rPr>
          <w:rFonts w:ascii="Times New Roman"/>
          <w:b w:val="false"/>
          <w:i w:val="false"/>
          <w:color w:val="000000"/>
          <w:sz w:val="28"/>
        </w:rPr>
        <w:t>
      _______________________________________________________________________ (основание истребования информации о доходах должника операторами интернет-платформ и (или) мобильных приложений платформенной занятости, а также организаторами игорного бизнеса (букмекерскими конторами).</w:t>
      </w:r>
    </w:p>
    <w:bookmarkEnd w:id="683"/>
    <w:bookmarkStart w:name="z988" w:id="68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100</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684"/>
    <w:bookmarkStart w:name="z989" w:id="685"/>
    <w:p>
      <w:pPr>
        <w:spacing w:after="0"/>
        <w:ind w:left="0"/>
        <w:jc w:val="left"/>
      </w:pPr>
      <w:r>
        <w:rPr>
          <w:rFonts w:ascii="Times New Roman"/>
          <w:b/>
          <w:i w:val="false"/>
          <w:color w:val="000000"/>
        </w:rPr>
        <w:t xml:space="preserve"> ПОСТАНОВИЛ:</w:t>
      </w:r>
    </w:p>
    <w:bookmarkEnd w:id="685"/>
    <w:bookmarkStart w:name="z990" w:id="686"/>
    <w:p>
      <w:pPr>
        <w:spacing w:after="0"/>
        <w:ind w:left="0"/>
        <w:jc w:val="both"/>
      </w:pPr>
      <w:r>
        <w:rPr>
          <w:rFonts w:ascii="Times New Roman"/>
          <w:b w:val="false"/>
          <w:i w:val="false"/>
          <w:color w:val="000000"/>
          <w:sz w:val="28"/>
        </w:rPr>
        <w:t>
      1. Предоставить частному судебному исполнителю информацию о доходах должника операторами интернет-платформ и (или) мобильных приложений платформенной занятости, а также организаторами игорного бизнеса (букмекерскими конторами) должника _____________________________________________________ ________________________________________________________ (Ф.И.О. должника - физического лица, ИИН), за период с "" ________ 20____ года по "" ________ 20 ____ года, включая сведения о:</w:t>
      </w:r>
    </w:p>
    <w:bookmarkEnd w:id="686"/>
    <w:bookmarkStart w:name="z991" w:id="687"/>
    <w:p>
      <w:pPr>
        <w:spacing w:after="0"/>
        <w:ind w:left="0"/>
        <w:jc w:val="both"/>
      </w:pPr>
      <w:r>
        <w:rPr>
          <w:rFonts w:ascii="Times New Roman"/>
          <w:b w:val="false"/>
          <w:i w:val="false"/>
          <w:color w:val="000000"/>
          <w:sz w:val="28"/>
        </w:rPr>
        <w:t>
      1) наличии регистрации должника на интернет-платформе и (или) в мобильном приложении платформенной занятости, а также организаторами игорного бизнеса (букмекерскими конторами);</w:t>
      </w:r>
    </w:p>
    <w:bookmarkEnd w:id="687"/>
    <w:bookmarkStart w:name="z992" w:id="688"/>
    <w:p>
      <w:pPr>
        <w:spacing w:after="0"/>
        <w:ind w:left="0"/>
        <w:jc w:val="both"/>
      </w:pPr>
      <w:r>
        <w:rPr>
          <w:rFonts w:ascii="Times New Roman"/>
          <w:b w:val="false"/>
          <w:i w:val="false"/>
          <w:color w:val="000000"/>
          <w:sz w:val="28"/>
        </w:rPr>
        <w:t>
      2) видах оказываемых должником услуг и (или) выполняемых работ;</w:t>
      </w:r>
    </w:p>
    <w:bookmarkEnd w:id="688"/>
    <w:bookmarkStart w:name="z993" w:id="689"/>
    <w:p>
      <w:pPr>
        <w:spacing w:after="0"/>
        <w:ind w:left="0"/>
        <w:jc w:val="both"/>
      </w:pPr>
      <w:r>
        <w:rPr>
          <w:rFonts w:ascii="Times New Roman"/>
          <w:b w:val="false"/>
          <w:i w:val="false"/>
          <w:color w:val="000000"/>
          <w:sz w:val="28"/>
        </w:rPr>
        <w:t>
      3) сумме доходов, начисленных и (или) выплаченных должнику;</w:t>
      </w:r>
    </w:p>
    <w:bookmarkEnd w:id="689"/>
    <w:bookmarkStart w:name="z994" w:id="690"/>
    <w:p>
      <w:pPr>
        <w:spacing w:after="0"/>
        <w:ind w:left="0"/>
        <w:jc w:val="both"/>
      </w:pPr>
      <w:r>
        <w:rPr>
          <w:rFonts w:ascii="Times New Roman"/>
          <w:b w:val="false"/>
          <w:i w:val="false"/>
          <w:color w:val="000000"/>
          <w:sz w:val="28"/>
        </w:rPr>
        <w:t>
      4) периодах получения доходов;</w:t>
      </w:r>
    </w:p>
    <w:bookmarkEnd w:id="690"/>
    <w:bookmarkStart w:name="z995" w:id="691"/>
    <w:p>
      <w:pPr>
        <w:spacing w:after="0"/>
        <w:ind w:left="0"/>
        <w:jc w:val="both"/>
      </w:pPr>
      <w:r>
        <w:rPr>
          <w:rFonts w:ascii="Times New Roman"/>
          <w:b w:val="false"/>
          <w:i w:val="false"/>
          <w:color w:val="000000"/>
          <w:sz w:val="28"/>
        </w:rPr>
        <w:t>
      5) иных сведениях, необходимых для исполнения исполнительного документа.</w:t>
      </w:r>
    </w:p>
    <w:bookmarkEnd w:id="691"/>
    <w:bookmarkStart w:name="z996" w:id="692"/>
    <w:p>
      <w:pPr>
        <w:spacing w:after="0"/>
        <w:ind w:left="0"/>
        <w:jc w:val="both"/>
      </w:pPr>
      <w:r>
        <w:rPr>
          <w:rFonts w:ascii="Times New Roman"/>
          <w:b w:val="false"/>
          <w:i w:val="false"/>
          <w:color w:val="000000"/>
          <w:sz w:val="28"/>
        </w:rPr>
        <w:t>
      2. Постановление направить для исполнения в ___________________________________________ (наименование оператора интернет-платформы и (или) мобильного приложения платформенной занятости, организатора игорного бизнеса (букмекерской конторы)) и представления информации об исполнении настоящего постановления частному судебному исполнителю по адресу ____________________________________________________________________________ ____________________________________________________________________________.</w:t>
      </w:r>
    </w:p>
    <w:bookmarkEnd w:id="692"/>
    <w:bookmarkStart w:name="z997" w:id="693"/>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93"/>
    <w:bookmarkStart w:name="z998" w:id="694"/>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 неисполнение постановления и иного законного требования судебного исполнителя влечет административную ответственность.</w:t>
      </w:r>
    </w:p>
    <w:bookmarkEnd w:id="694"/>
    <w:bookmarkStart w:name="z999" w:id="695"/>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695"/>
    <w:bookmarkStart w:name="z1000" w:id="69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96"/>
    <w:bookmarkStart w:name="z1001" w:id="69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697"/>
    <w:bookmarkStart w:name="z1002" w:id="698"/>
    <w:p>
      <w:pPr>
        <w:spacing w:after="0"/>
        <w:ind w:left="0"/>
        <w:jc w:val="both"/>
      </w:pPr>
      <w:r>
        <w:rPr>
          <w:rFonts w:ascii="Times New Roman"/>
          <w:b w:val="false"/>
          <w:i w:val="false"/>
          <w:color w:val="000000"/>
          <w:sz w:val="28"/>
        </w:rPr>
        <w:t>
      Частный судебный исполнитель ________________________________________</w:t>
      </w:r>
    </w:p>
    <w:bookmarkEnd w:id="698"/>
    <w:p>
      <w:pPr>
        <w:spacing w:after="0"/>
        <w:ind w:left="0"/>
        <w:jc w:val="both"/>
      </w:pPr>
      <w:r>
        <w:rPr>
          <w:rFonts w:ascii="Times New Roman"/>
          <w:b w:val="false"/>
          <w:i w:val="false"/>
          <w:color w:val="000000"/>
          <w:sz w:val="28"/>
        </w:rPr>
        <w:t>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009" w:id="699"/>
    <w:p>
      <w:pPr>
        <w:spacing w:after="0"/>
        <w:ind w:left="0"/>
        <w:jc w:val="left"/>
      </w:pPr>
      <w:r>
        <w:rPr>
          <w:rFonts w:ascii="Times New Roman"/>
          <w:b/>
          <w:i w:val="false"/>
          <w:color w:val="000000"/>
        </w:rPr>
        <w:t xml:space="preserve">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w:t>
      </w:r>
    </w:p>
    <w:bookmarkEnd w:id="69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1010" w:id="700"/>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________________________________________________________________________________ ____________________ (наименование исполнительного документа, наименование суда либо органа, которым выдан исполнительный документ, дата выдачи)</w:t>
      </w:r>
    </w:p>
    <w:bookmarkEnd w:id="700"/>
    <w:bookmarkStart w:name="z1011" w:id="701"/>
    <w:p>
      <w:pPr>
        <w:spacing w:after="0"/>
        <w:ind w:left="0"/>
        <w:jc w:val="left"/>
      </w:pPr>
      <w:r>
        <w:rPr>
          <w:rFonts w:ascii="Times New Roman"/>
          <w:b/>
          <w:i w:val="false"/>
          <w:color w:val="000000"/>
        </w:rPr>
        <w:t xml:space="preserve"> УСТАНОВИЛ:</w:t>
      </w:r>
    </w:p>
    <w:bookmarkEnd w:id="701"/>
    <w:bookmarkStart w:name="z1012" w:id="702"/>
    <w:p>
      <w:pPr>
        <w:spacing w:after="0"/>
        <w:ind w:left="0"/>
        <w:jc w:val="both"/>
      </w:pPr>
      <w:r>
        <w:rPr>
          <w:rFonts w:ascii="Times New Roman"/>
          <w:b w:val="false"/>
          <w:i w:val="false"/>
          <w:color w:val="000000"/>
          <w:sz w:val="28"/>
        </w:rPr>
        <w:t>
      _____________________________________________________________________</w:t>
      </w:r>
    </w:p>
    <w:bookmarkEnd w:id="702"/>
    <w:bookmarkStart w:name="z1013" w:id="703"/>
    <w:p>
      <w:pPr>
        <w:spacing w:after="0"/>
        <w:ind w:left="0"/>
        <w:jc w:val="both"/>
      </w:pPr>
      <w:r>
        <w:rPr>
          <w:rFonts w:ascii="Times New Roman"/>
          <w:b w:val="false"/>
          <w:i w:val="false"/>
          <w:color w:val="000000"/>
          <w:sz w:val="28"/>
        </w:rPr>
        <w:t xml:space="preserve">
      (основания выставления временного ограничения на выезд должника из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703"/>
    <w:bookmarkStart w:name="z1014" w:id="70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1</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704"/>
    <w:bookmarkStart w:name="z1015" w:id="705"/>
    <w:p>
      <w:pPr>
        <w:spacing w:after="0"/>
        <w:ind w:left="0"/>
        <w:jc w:val="left"/>
      </w:pPr>
      <w:r>
        <w:rPr>
          <w:rFonts w:ascii="Times New Roman"/>
          <w:b/>
          <w:i w:val="false"/>
          <w:color w:val="000000"/>
        </w:rPr>
        <w:t xml:space="preserve"> ПОСТАНОВИЛ:</w:t>
      </w:r>
    </w:p>
    <w:bookmarkEnd w:id="705"/>
    <w:bookmarkStart w:name="z1016" w:id="706"/>
    <w:p>
      <w:pPr>
        <w:spacing w:after="0"/>
        <w:ind w:left="0"/>
        <w:jc w:val="both"/>
      </w:pPr>
      <w:r>
        <w:rPr>
          <w:rFonts w:ascii="Times New Roman"/>
          <w:b w:val="false"/>
          <w:i w:val="false"/>
          <w:color w:val="000000"/>
          <w:sz w:val="28"/>
        </w:rPr>
        <w:t>
      1. Временно ограничить выезд ________________________ _____________, (фамилия, имя и отчество (при наличии) должника- физического лица, ИИН, фамилия, имя и отчество (при наличии) руководителя юридического лица, ИИН) являющегося должником (руководителем (исполняющим обязанности) юридического лица), из Республики Казахстан.</w:t>
      </w:r>
    </w:p>
    <w:bookmarkEnd w:id="706"/>
    <w:bookmarkStart w:name="z1017" w:id="707"/>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707"/>
    <w:bookmarkStart w:name="z1018" w:id="708"/>
    <w:p>
      <w:pPr>
        <w:spacing w:after="0"/>
        <w:ind w:left="0"/>
        <w:jc w:val="both"/>
      </w:pPr>
      <w:r>
        <w:rPr>
          <w:rFonts w:ascii="Times New Roman"/>
          <w:b w:val="false"/>
          <w:i w:val="false"/>
          <w:color w:val="000000"/>
          <w:sz w:val="28"/>
        </w:rPr>
        <w:t>
      Приложение ___________________</w:t>
      </w:r>
    </w:p>
    <w:bookmarkEnd w:id="708"/>
    <w:bookmarkStart w:name="z1019" w:id="709"/>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709"/>
    <w:bookmarkStart w:name="z1020" w:id="710"/>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710"/>
    <w:bookmarkStart w:name="z1021" w:id="71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711"/>
    <w:bookmarkStart w:name="z1022" w:id="71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712"/>
    <w:bookmarkStart w:name="z1023" w:id="71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w:t>
      </w:r>
    </w:p>
    <w:bookmarkEnd w:id="713"/>
    <w:p>
      <w:pPr>
        <w:spacing w:after="0"/>
        <w:ind w:left="0"/>
        <w:jc w:val="both"/>
      </w:pPr>
      <w:bookmarkStart w:name="z1024" w:id="714"/>
      <w:r>
        <w:rPr>
          <w:rFonts w:ascii="Times New Roman"/>
          <w:b w:val="false"/>
          <w:i w:val="false"/>
          <w:color w:val="000000"/>
          <w:sz w:val="28"/>
        </w:rPr>
        <w:t xml:space="preserve">
      Частный судебный исполнитель ___________________________________ </w:t>
      </w:r>
    </w:p>
    <w:bookmarkEnd w:id="714"/>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031" w:id="715"/>
    <w:p>
      <w:pPr>
        <w:spacing w:after="0"/>
        <w:ind w:left="0"/>
        <w:jc w:val="left"/>
      </w:pPr>
      <w:r>
        <w:rPr>
          <w:rFonts w:ascii="Times New Roman"/>
          <w:b/>
          <w:i w:val="false"/>
          <w:color w:val="000000"/>
        </w:rPr>
        <w:t xml:space="preserve"> Постановление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71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1032" w:id="716"/>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716"/>
    <w:bookmarkStart w:name="z1033" w:id="717"/>
    <w:p>
      <w:pPr>
        <w:spacing w:after="0"/>
        <w:ind w:left="0"/>
        <w:jc w:val="left"/>
      </w:pPr>
      <w:r>
        <w:rPr>
          <w:rFonts w:ascii="Times New Roman"/>
          <w:b/>
          <w:i w:val="false"/>
          <w:color w:val="000000"/>
        </w:rPr>
        <w:t xml:space="preserve"> УСТАНОВИЛ:</w:t>
      </w:r>
    </w:p>
    <w:bookmarkEnd w:id="717"/>
    <w:bookmarkStart w:name="z1034" w:id="718"/>
    <w:p>
      <w:pPr>
        <w:spacing w:after="0"/>
        <w:ind w:left="0"/>
        <w:jc w:val="both"/>
      </w:pPr>
      <w:r>
        <w:rPr>
          <w:rFonts w:ascii="Times New Roman"/>
          <w:b w:val="false"/>
          <w:i w:val="false"/>
          <w:color w:val="000000"/>
          <w:sz w:val="28"/>
        </w:rPr>
        <w:t xml:space="preserve">
      ______________________________________________________________________ (основания приостановления временного ограничения на выезд должника за пределы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718"/>
    <w:bookmarkStart w:name="z1035" w:id="71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719"/>
    <w:bookmarkStart w:name="z1036" w:id="720"/>
    <w:p>
      <w:pPr>
        <w:spacing w:after="0"/>
        <w:ind w:left="0"/>
        <w:jc w:val="left"/>
      </w:pPr>
      <w:r>
        <w:rPr>
          <w:rFonts w:ascii="Times New Roman"/>
          <w:b/>
          <w:i w:val="false"/>
          <w:color w:val="000000"/>
        </w:rPr>
        <w:t xml:space="preserve"> ПОСТАНОВИЛ:</w:t>
      </w:r>
    </w:p>
    <w:bookmarkEnd w:id="720"/>
    <w:bookmarkStart w:name="z1037" w:id="721"/>
    <w:p>
      <w:pPr>
        <w:spacing w:after="0"/>
        <w:ind w:left="0"/>
        <w:jc w:val="both"/>
      </w:pPr>
      <w:r>
        <w:rPr>
          <w:rFonts w:ascii="Times New Roman"/>
          <w:b w:val="false"/>
          <w:i w:val="false"/>
          <w:color w:val="000000"/>
          <w:sz w:val="28"/>
        </w:rPr>
        <w:t>
      1. Приостановить временное ограничение на выезд _____________________________, (фамилия, имя и отчество (при наличии) должника - физического лица, ИИН, фамилия, имя и отчество (при наличии) руководителя юридического лица, ИИН) являющегося должником, руководителем (исполняющим обязанности) юридического лица, из Республики Казахстан с "___" _______ 20____ года по "__"_______ 20__года.</w:t>
      </w:r>
    </w:p>
    <w:bookmarkEnd w:id="721"/>
    <w:bookmarkStart w:name="z1038" w:id="722"/>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722"/>
    <w:bookmarkStart w:name="z1039" w:id="723"/>
    <w:p>
      <w:pPr>
        <w:spacing w:after="0"/>
        <w:ind w:left="0"/>
        <w:jc w:val="both"/>
      </w:pPr>
      <w:r>
        <w:rPr>
          <w:rFonts w:ascii="Times New Roman"/>
          <w:b w:val="false"/>
          <w:i w:val="false"/>
          <w:color w:val="000000"/>
          <w:sz w:val="28"/>
        </w:rPr>
        <w:t>
      Приложение ___________________</w:t>
      </w:r>
    </w:p>
    <w:bookmarkEnd w:id="723"/>
    <w:bookmarkStart w:name="z1040" w:id="724"/>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724"/>
    <w:bookmarkStart w:name="z1041" w:id="725"/>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725"/>
    <w:bookmarkStart w:name="z1042" w:id="72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726"/>
    <w:bookmarkStart w:name="z1043" w:id="72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727"/>
    <w:bookmarkStart w:name="z1044" w:id="728"/>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w:t>
      </w:r>
    </w:p>
    <w:bookmarkEnd w:id="728"/>
    <w:p>
      <w:pPr>
        <w:spacing w:after="0"/>
        <w:ind w:left="0"/>
        <w:jc w:val="both"/>
      </w:pPr>
      <w:bookmarkStart w:name="z1045" w:id="729"/>
      <w:r>
        <w:rPr>
          <w:rFonts w:ascii="Times New Roman"/>
          <w:b w:val="false"/>
          <w:i w:val="false"/>
          <w:color w:val="000000"/>
          <w:sz w:val="28"/>
        </w:rPr>
        <w:t xml:space="preserve">
      Частный судебный исполнитель ___________________________________ </w:t>
      </w:r>
    </w:p>
    <w:bookmarkEnd w:id="729"/>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2019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052" w:id="730"/>
    <w:p>
      <w:pPr>
        <w:spacing w:after="0"/>
        <w:ind w:left="0"/>
        <w:jc w:val="left"/>
      </w:pPr>
      <w:r>
        <w:rPr>
          <w:rFonts w:ascii="Times New Roman"/>
          <w:b/>
          <w:i w:val="false"/>
          <w:color w:val="000000"/>
        </w:rPr>
        <w:t xml:space="preserve"> Постановление о приводе лица, уклоняющегося от явки к судебному исполнителю</w:t>
      </w:r>
    </w:p>
    <w:bookmarkEnd w:id="73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bl>
    <w:bookmarkStart w:name="z1053" w:id="731"/>
    <w:p>
      <w:pPr>
        <w:spacing w:after="0"/>
        <w:ind w:left="0"/>
        <w:jc w:val="both"/>
      </w:pPr>
      <w:r>
        <w:rPr>
          <w:rFonts w:ascii="Times New Roman"/>
          <w:b w:val="false"/>
          <w:i w:val="false"/>
          <w:color w:val="000000"/>
          <w:sz w:val="28"/>
        </w:rPr>
        <w:t>
      Частный судебный исполнитель _____________________________________ (фамилия, инициалы частного судебного исполнителя, адрес и его исполнительный округ), рассмотрев материалы исполнительного производства №___ от "__" ______ 20___года о_______________________________________, (указываются требование исполнительного документа, данные взыскателя и должника) возбужденного на основании____________________________________________________________________________________________________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731"/>
    <w:bookmarkStart w:name="z1054" w:id="732"/>
    <w:p>
      <w:pPr>
        <w:spacing w:after="0"/>
        <w:ind w:left="0"/>
        <w:jc w:val="left"/>
      </w:pPr>
      <w:r>
        <w:rPr>
          <w:rFonts w:ascii="Times New Roman"/>
          <w:b/>
          <w:i w:val="false"/>
          <w:color w:val="000000"/>
        </w:rPr>
        <w:t xml:space="preserve"> УСТАНОВИЛ:</w:t>
      </w:r>
    </w:p>
    <w:bookmarkEnd w:id="732"/>
    <w:bookmarkStart w:name="z1055" w:id="733"/>
    <w:p>
      <w:pPr>
        <w:spacing w:after="0"/>
        <w:ind w:left="0"/>
        <w:jc w:val="both"/>
      </w:pPr>
      <w:r>
        <w:rPr>
          <w:rFonts w:ascii="Times New Roman"/>
          <w:b w:val="false"/>
          <w:i w:val="false"/>
          <w:color w:val="000000"/>
          <w:sz w:val="28"/>
        </w:rPr>
        <w:t>
      __________________________________________________________________________(указываются основания привода лица, уклоняющегося от явки к судебному исполнителю со ссылкой на нормы действующего Закона "Об исполнительном производстве и статусе судебных исполнителей" (далее – Закон) либо иного нормативного правового акта)</w:t>
      </w:r>
    </w:p>
    <w:bookmarkEnd w:id="733"/>
    <w:bookmarkStart w:name="z1056" w:id="73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27, статьями 35-1, </w:t>
      </w:r>
      <w:r>
        <w:rPr>
          <w:rFonts w:ascii="Times New Roman"/>
          <w:b w:val="false"/>
          <w:i w:val="false"/>
          <w:color w:val="000000"/>
          <w:sz w:val="28"/>
        </w:rPr>
        <w:t>126</w:t>
      </w:r>
      <w:r>
        <w:rPr>
          <w:rFonts w:ascii="Times New Roman"/>
          <w:b w:val="false"/>
          <w:i w:val="false"/>
          <w:color w:val="000000"/>
          <w:sz w:val="28"/>
        </w:rPr>
        <w:t xml:space="preserve"> Закона, подпунктом 36)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апреля 2014 года "Об органах внутренних дел Республики Казахстан",</w:t>
      </w:r>
    </w:p>
    <w:bookmarkEnd w:id="734"/>
    <w:bookmarkStart w:name="z1057" w:id="735"/>
    <w:p>
      <w:pPr>
        <w:spacing w:after="0"/>
        <w:ind w:left="0"/>
        <w:jc w:val="left"/>
      </w:pPr>
      <w:r>
        <w:rPr>
          <w:rFonts w:ascii="Times New Roman"/>
          <w:b/>
          <w:i w:val="false"/>
          <w:color w:val="000000"/>
        </w:rPr>
        <w:t xml:space="preserve"> ПОСТАНОВИЛ:</w:t>
      </w:r>
    </w:p>
    <w:bookmarkEnd w:id="735"/>
    <w:bookmarkStart w:name="z1058" w:id="736"/>
    <w:p>
      <w:pPr>
        <w:spacing w:after="0"/>
        <w:ind w:left="0"/>
        <w:jc w:val="both"/>
      </w:pPr>
      <w:r>
        <w:rPr>
          <w:rFonts w:ascii="Times New Roman"/>
          <w:b w:val="false"/>
          <w:i w:val="false"/>
          <w:color w:val="000000"/>
          <w:sz w:val="28"/>
        </w:rPr>
        <w:t>
      1. Обеспечить принудительный привод _______________________________________, (фамилия, имя и отчество (при наличии) физического лица, ИИН, руководителя юридического лица) проживающего (работающего)</w:t>
      </w:r>
    </w:p>
    <w:bookmarkEnd w:id="736"/>
    <w:bookmarkStart w:name="z1059" w:id="737"/>
    <w:p>
      <w:pPr>
        <w:spacing w:after="0"/>
        <w:ind w:left="0"/>
        <w:jc w:val="both"/>
      </w:pPr>
      <w:r>
        <w:rPr>
          <w:rFonts w:ascii="Times New Roman"/>
          <w:b w:val="false"/>
          <w:i w:val="false"/>
          <w:color w:val="000000"/>
          <w:sz w:val="28"/>
        </w:rPr>
        <w:t>
      ________________________________________________________________________________</w:t>
      </w:r>
    </w:p>
    <w:bookmarkEnd w:id="737"/>
    <w:bookmarkStart w:name="z1060" w:id="738"/>
    <w:p>
      <w:pPr>
        <w:spacing w:after="0"/>
        <w:ind w:left="0"/>
        <w:jc w:val="both"/>
      </w:pPr>
      <w:r>
        <w:rPr>
          <w:rFonts w:ascii="Times New Roman"/>
          <w:b w:val="false"/>
          <w:i w:val="false"/>
          <w:color w:val="000000"/>
          <w:sz w:val="28"/>
        </w:rPr>
        <w:t>
      (адрес по месту прописки (жительства) физического лица, месту нахождения юридического лица) в ______________________________________ _______________________________________ по адресу ____________ ___________________________________________________________.</w:t>
      </w:r>
    </w:p>
    <w:bookmarkEnd w:id="738"/>
    <w:bookmarkStart w:name="z1061" w:id="739"/>
    <w:p>
      <w:pPr>
        <w:spacing w:after="0"/>
        <w:ind w:left="0"/>
        <w:jc w:val="both"/>
      </w:pPr>
      <w:r>
        <w:rPr>
          <w:rFonts w:ascii="Times New Roman"/>
          <w:b w:val="false"/>
          <w:i w:val="false"/>
          <w:color w:val="000000"/>
          <w:sz w:val="28"/>
        </w:rPr>
        <w:t>
      (контора частного судебного исполнителя, суд, Департамент юстиции)</w:t>
      </w:r>
    </w:p>
    <w:bookmarkEnd w:id="739"/>
    <w:bookmarkStart w:name="z1062" w:id="740"/>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 оказания содействия в _______________________ (наименование органа внутренних дел).</w:t>
      </w:r>
    </w:p>
    <w:bookmarkEnd w:id="740"/>
    <w:bookmarkStart w:name="z1063" w:id="741"/>
    <w:p>
      <w:pPr>
        <w:spacing w:after="0"/>
        <w:ind w:left="0"/>
        <w:jc w:val="both"/>
      </w:pPr>
      <w:r>
        <w:rPr>
          <w:rFonts w:ascii="Times New Roman"/>
          <w:b w:val="false"/>
          <w:i w:val="false"/>
          <w:color w:val="000000"/>
          <w:sz w:val="28"/>
        </w:rPr>
        <w:t>
      Приложение ___________________.</w:t>
      </w:r>
    </w:p>
    <w:bookmarkEnd w:id="741"/>
    <w:bookmarkStart w:name="z1064" w:id="742"/>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742"/>
    <w:bookmarkStart w:name="z1065" w:id="743"/>
    <w:p>
      <w:pPr>
        <w:spacing w:after="0"/>
        <w:ind w:left="0"/>
        <w:jc w:val="both"/>
      </w:pPr>
      <w:r>
        <w:rPr>
          <w:rFonts w:ascii="Times New Roman"/>
          <w:b w:val="false"/>
          <w:i w:val="false"/>
          <w:color w:val="000000"/>
          <w:sz w:val="28"/>
        </w:rPr>
        <w:t>
      4. Объявить должнику о принудительном приводе ______________________________ (адрес, телефон, при необходимости адрес электронной почты).</w:t>
      </w:r>
    </w:p>
    <w:bookmarkEnd w:id="743"/>
    <w:bookmarkStart w:name="z1066" w:id="744"/>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744"/>
    <w:bookmarkStart w:name="z1067" w:id="74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745"/>
    <w:bookmarkStart w:name="z1068" w:id="746"/>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746"/>
    <w:bookmarkStart w:name="z1069" w:id="747"/>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w:t>
      </w:r>
    </w:p>
    <w:bookmarkEnd w:id="747"/>
    <w:p>
      <w:pPr>
        <w:spacing w:after="0"/>
        <w:ind w:left="0"/>
        <w:jc w:val="both"/>
      </w:pPr>
      <w:bookmarkStart w:name="z1070" w:id="748"/>
      <w:r>
        <w:rPr>
          <w:rFonts w:ascii="Times New Roman"/>
          <w:b w:val="false"/>
          <w:i w:val="false"/>
          <w:color w:val="000000"/>
          <w:sz w:val="28"/>
        </w:rPr>
        <w:t>
      Частный судебный исполнитель ___________________________________</w:t>
      </w:r>
    </w:p>
    <w:bookmarkEnd w:id="748"/>
    <w:p>
      <w:pPr>
        <w:spacing w:after="0"/>
        <w:ind w:left="0"/>
        <w:jc w:val="both"/>
      </w:pPr>
      <w:r>
        <w:rPr>
          <w:rFonts w:ascii="Times New Roman"/>
          <w:b w:val="false"/>
          <w:i w:val="false"/>
          <w:color w:val="000000"/>
          <w:sz w:val="28"/>
        </w:rPr>
        <w:t xml:space="preserve"> Место печати (подпись, фамилия,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