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48c6" w14:textId="4704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и признании утратившим силу приказа Министра юстиции Республики Казахстан от 10 апреля 2026 года № 339 "О приостановлении действий некоторых структурных элементов приказа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августа 2026 года № 781. Зарегистрирован в Министерстве юстиции Республики Казахстан 12 августа 2026 года № 39569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25.08.2026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(зарегистрирован в Реестре государственной регистрации нормативных правовых актов № 16376)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и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ПРИКАЗЫВАЮ:";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и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(далее – Закон) и определяют порядок проведения контроля за деятельностью частных судебных исполнителей.";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понятия, используемые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автоматизированная цифровая система исполнительного производства – цифровая система, предназначенная для осуществления в электронной форме учета исполнительных производств, автоматизации процессуальных действий судебного исполнителя, а также получения данных о ходе исполнительного производства сторонами исполнительного производства (далее – цифровая система);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– подразделения юстиции столицы, области, городов республиканского значения, районов и городов;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контроль – проверка деятельности частного судебного исполнителя, материалов исполнительных производств, проводимая в соответствии с утвержденным графиком планового контроля частных судебных исполнителей;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внеплановый контроль – проверка деятельности частного судебного исполнителя, материалов исполнительного производства, проводимая при поступлении жалобы на действия (бездействие) частного судебного исполнителя либо при наличии другой информации, свидетельствующей о недобросовестном исполнении им своих обязанностей;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Контроль за деятельностью частных судебных исполнителей проводится посредством цифровой системы и по материалам исполнительного производства.";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Копии приказа о назначении контроля за деятельностью частного судебного исполнителя, представление либо заключение по результатам контроля за деятельностью частного судебного исполнителя и иные документы вручаются частному судебному исполнителю или направляются ему посредством цифровой системы, по почте заказным письмом с уведомлением, или с использованием иных средств связи, обеспечивающих фиксирование доставки.";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Плановый контроль частного судебного исполнителя проводится не ранее чем через шесть месяцев и не позднее чем через год после начала осуществления им исполнительных действий. В дальнейшем плановые проверки проводятся раз в три года.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Плановый контроль частных судебных исполнителей проводится в соответствии с утвержденным графиком планового контроля частных судебных исполнителей (далее – график)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орган юстиции совместно с региональной палатой частных судебных исполнителей посредством цифровой системы формирует и утверждает график на очередной трехлетний период не позднее 31 декабря года, предшествующего этому периоду.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содержит сроки проведения планового контроля по годам и кварталам с указанием частных судебных исполнителей, в отношении которых проводится плановый контроль.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график территориальный орган юстиции направляет в уполномоченный орган посредством цифровой системы не позднее трех рабочих дней со дня его утверждения.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изменения в график вносятся не более одного раза в год, не позднее 15 июля соответствующего года.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график в иные сроки не допускается.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график учитываются сведения: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учетной регистрации частных судебных исполнителей после утверждения графика либо предыдущего внесения в него изменений и дополнений;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возобновлении действия лицензии частного судебного исполнителя;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изменении исполнительного округа;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иных обстоятельствах, влияющих на определение периода проведения планового контроля.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с внесенными изменениями и дополнениями направляется в уполномоченный орган не позднее трех рабочих дней со дня их утверждения.";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график подлежат включению все частные судебные исполнители, осуществляющие деятельность более шести месяцев со дня учетной регистрации в органах юстиции, а также частные судебные исполнители, действие лицензии которых на дату формирования графика приостановлено решением уполномоченного органа.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контроль в отношении частных судебных исполнителей, действие лицензии которых приостановлено, проводится при условии осуществления ими деятельности после возобновления действия лицензии более шести месяцев.";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Плановый контроль частных судебных исполнителей проводится одним или несколькими сотрудниками территориального органа юстиции совместно с представителем (-ями) региональной палаты частных судебных исполнителей.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по поручению руководства уполномоченного органа к проведению планового контроля привлекается один или несколько сотрудников уполномоченного органа.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исключающих дальнейшее участие сотрудника, назначенного для проведения планового контроля, в приказ о назначении планового контроля вносятся изменения в части исключения данного сотрудника либо его замены другим сотрудником.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сотрудника без замены допускается, если плановый контроль продолжает проводить не менее одного назначенного сотрудника.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состава лиц, проводящих плановый контроль, не является основанием для изменения срока проведения планового контроля и повторного проведения ранее совершенных контрольных действий.";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Приказом уполномоченного лица соответствующего органа юстиции для проведения внепланового контроля назначается один или несколько сотрудников территориального органа, в необходимых случаях с участием одного или нескольких сотрудников уполномоченного органа.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уполномоченного лица Республиканской или региональной палаты частных судебных исполнителей для проведения внепланового контроля назначается один или несколько сотрудников палаты частных судебных исполнителей.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исключающих дальнейшее участие сотрудника, назначенного для проведения внепланового контроля, в приказ о назначении внепланового контроля вносятся изменения в части исключения данного сотрудника либо его замены другим сотрудником соответствующего органа юстиции или палаты.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сотрудника без замены допускается, если внеплановый контроль продолжает проводить не менее одного назначенного сотрудника.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состава лиц, проводящих внеплановый контроль, не является основанием для изменения срока проведения внепланового контроля и повторного проведения ранее совершенных контрольных действий.";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 окончании контроля частных судебных исполнителей составляется заключение о результатах проведенного контроля частного судебного исполнителя (далее – заключение) и подписывается лицом(-ами), проводившим(-ими) контроль. К заключению прилагаются документы, указанные в пункте 21 настоящих Правил.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состоит из вводной, описательно-мотивировочной и заключительной частей.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заключения излагаются сведения о виде контроля, фамилия, имя, отчество (при его наличии) лиц, осуществлявших контроль, и частного судебного исполнителя, подлежащего контролю, сроки проведения контроля, номер и дата приказа о назначении контроля частного судебного исполнителя.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описательно-мотивировочной части заключения излагаются сведения о деятельности частного судебного исполнителя и об исполнительном производстве, в том числе исполнительские действия в хронологическом порядке.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заключения излагаются выводы о наличии или отсутствии нарушений законодательства Республики Казахстан.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нарушений, данный факт отражается в заключении.";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выявлении нарушений законодательства Республики Казахстан: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орган одновременно с заключением вносит частному судебному исполнителю и в региональную палату частных судебных исполнителей либо Республиканскую палату, представление об устранении выявленных нарушений законности (далее – представление).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подписывается руководителем территориального органа либо лицом, замещающим его.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подлежит рассмотрению с принятием мер по устранению указанных в нем нарушений законности в срок, установленный территориальным органом, но не более десяти рабочих дней со дня его получения.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представления и принятых мерах частный судебный исполнитель сообщает в территориальный орган в течение трех рабочих дней со дня окончания предоставленного срока с приложением документов, подтверждающих устранение нарушений законности;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 либо региональная палата частных судебных исполнителей в заключительной части заключения, излагают рекомендации по устранению выявленных в ходе внепланового контроля нарушений.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подлежит рассмотрению с принятием мер по устранению указанных в нем нарушений законности в течение пяти рабочих дней.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Информацию о результатах рассмотрения заключения и устранении указанных в нем нарушений частный судебный исполнитель предоставляет в Республиканскую либо региональную палату по территориальности в течение трех рабочих дней со дня окончания предоставленного в заключении срока.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выявленные нарушения не подлежат устранению, сроки частному судебному исполнителю не предоставляются, о чем указывается в представлении или заключении.";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Лица, проводившие контроль, после получения информации, указанной в пункте 20 настоящих Правил, в течение пяти рабочих дней сверяют достоверность устранения нарушений как посредством цифровой системы, так и по материалам исполнительного производства.";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 заключению прилагаются следующие документы: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жалобы на действия (бездействие) частного судебного исполнителя либо документы, содержащие иную информацию, свидетельствующую о недобросовестном исполнении им своих обязанностей;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проведении планового или внепланового контроля деятельности частного судебного исполнителя;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пояснения частного судебного исполнителя (при наличии) либо копия акта об отказе от дачи пояснения;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материалов исполнительного производства (при наличии) либо копия акта об отказе в их представлении;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ознакомление частного судебного исполнителя с приказом о проведении планового или внепланового контроля его деятельности и представлением или заключением о результатах контроля за деятельностью частного судебного исполнителя;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представления прилагается копия заключения со всеми документами.";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Республиканская либо региональная палата частных судебных исполнителей направляет заключение, содержащее выводы о нарушении требований законодательства Республики Казахстан на рассмотрение дисциплинарной комиссии Республиканской или региональной палаты частных судебных исполнителей по территориальности не позднее трех рабочих дней со дня завершения сверки, предусмотренной пунктом 20-1 настоящих Правил.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не позднее трех рабочих дней после истечения срока, предусмотренного в пункте 20-1 настоящих Правил, вносит в уполномоченный орган представление о приостановлении действия лицензии частного судебного исполнителя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случае оставления частным судебным исполнителем представления без рассмотрения либо непринятия мер к устранению указанных в нем нарушений, а равно представления несвоевременного ответа на представление. 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иных оснований, предусмотренных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территориальным органом, Республиканской либо региональной палатой частных судебных исполнителей в уполномоченный орган вносится представление о приостановлении или прекращении действия лицензии либо лишении лицензии частного судебного исполнителя.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о приостановлении или прекращении действия лицензии либо лишении лицензии частного судебного исполнителя прилагаются документы, предусмотренные пунктом 21 настоящих Правил.";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приказу.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апреля 2026 года № 339 "О приостановлении действий некоторых структурных элементов приказа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исполнителей"" (зарегистрирован в Реестре государственной регистрации нормативных правовых актов № 38433).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принудительного исполнения Министерства юстиции Республики Казахстан обеспечить: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приказ, вводится в действие с 25 августа 2026 года и подлежит официальному опубликованию.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судебных исполнителей</w:t>
            </w:r>
          </w:p>
        </w:tc>
      </w:tr>
    </w:tbl>
    <w:bookmarkStart w:name="z10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планового контроля частных судебных исполнителей</w:t>
      </w:r>
    </w:p>
    <w:bookmarkEnd w:id="70"/>
    <w:bookmarkStart w:name="z10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</w:t>
      </w:r>
    </w:p>
    <w:bookmarkEnd w:id="71"/>
    <w:bookmarkStart w:name="z1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(регион)</w:t>
      </w:r>
    </w:p>
    <w:bookmarkEnd w:id="72"/>
    <w:bookmarkStart w:name="z1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 20__ – 20__ годы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частного судебного исполнителя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учетной регистрации в территориальном органе юстиции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предыдущего планового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квартал проведения планового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и дополнений в график либо о непроведении планового контроля (дата и основание)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