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3c63" w14:textId="49f3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20 марта 2019 года № 135 "Об утверждении Типовых форм постановлений государственных судебных исполнителей"</w:t>
      </w:r>
    </w:p>
    <w:p>
      <w:pPr>
        <w:spacing w:after="0"/>
        <w:ind w:left="0"/>
        <w:jc w:val="both"/>
      </w:pPr>
      <w:r>
        <w:rPr>
          <w:rFonts w:ascii="Times New Roman"/>
          <w:b w:val="false"/>
          <w:i w:val="false"/>
          <w:color w:val="000000"/>
          <w:sz w:val="28"/>
        </w:rPr>
        <w:t>Приказ Министра юстиции Республики Казахстан от 11 августа 2026 года № 775. Зарегистрирован в Министерстве юстиции Республики Казахстан 11 августа 2026 года № 39568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приказа см. п. 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20 марта 2019 года № 135 "Об утверждении Типовых форм постановлений государственных судебных исполнителей" (зарегистрирован в Реестре государственной регистрации нормативных правовых актов № 18432 далее – Типовые формы)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"В соответствии с пунктом 6 статьи 10 Закона Республики Казахстан "Об исполнительном производстве и статусе судебных исполнителей" ПРИКАЗЫВАЮ:";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изложить в следующей редакции:</w:t>
      </w:r>
    </w:p>
    <w:bookmarkStart w:name="z10" w:id="2"/>
    <w:p>
      <w:pPr>
        <w:spacing w:after="0"/>
        <w:ind w:left="0"/>
        <w:jc w:val="both"/>
      </w:pPr>
      <w:r>
        <w:rPr>
          <w:rFonts w:ascii="Times New Roman"/>
          <w:b w:val="false"/>
          <w:i w:val="false"/>
          <w:color w:val="000000"/>
          <w:sz w:val="28"/>
        </w:rPr>
        <w:t>
      "40) постановление об истребовании информации о номерах банковских счетов и наличии денег на них, о номерах электронных кошельков и наличии электронных денег на них,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и наложении ареста на них согласно приложению 40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 </w:t>
      </w:r>
    </w:p>
    <w:bookmarkStart w:name="z12" w:id="3"/>
    <w:p>
      <w:pPr>
        <w:spacing w:after="0"/>
        <w:ind w:left="0"/>
        <w:jc w:val="both"/>
      </w:pPr>
      <w:r>
        <w:rPr>
          <w:rFonts w:ascii="Times New Roman"/>
          <w:b w:val="false"/>
          <w:i w:val="false"/>
          <w:color w:val="000000"/>
          <w:sz w:val="28"/>
        </w:rPr>
        <w:t>
      "42) постановление об объявлении должника, руководителя (исполняющего обязанности) юридического лица, являющегося должником, в розыск согласно приложению 42 к настоящему приказу;";</w:t>
      </w:r>
    </w:p>
    <w:bookmarkEnd w:id="3"/>
    <w:bookmarkStart w:name="z13" w:id="4"/>
    <w:p>
      <w:pPr>
        <w:spacing w:after="0"/>
        <w:ind w:left="0"/>
        <w:jc w:val="both"/>
      </w:pPr>
      <w:r>
        <w:rPr>
          <w:rFonts w:ascii="Times New Roman"/>
          <w:b w:val="false"/>
          <w:i w:val="false"/>
          <w:color w:val="000000"/>
          <w:sz w:val="28"/>
        </w:rPr>
        <w:t>
      дополнить подпунктами 43) и 44) следующего содержания:</w:t>
      </w:r>
    </w:p>
    <w:bookmarkEnd w:id="4"/>
    <w:p>
      <w:pPr>
        <w:spacing w:after="0"/>
        <w:ind w:left="0"/>
        <w:jc w:val="both"/>
      </w:pPr>
      <w:r>
        <w:rPr>
          <w:rFonts w:ascii="Times New Roman"/>
          <w:b w:val="false"/>
          <w:i w:val="false"/>
          <w:color w:val="000000"/>
          <w:sz w:val="28"/>
        </w:rPr>
        <w:t>
      "43) постановление об истребовании сведений о доходах, а также дебиторской задолженности индивидуального предпринимателя, юридического лица, являющегося должником согласно приложению 43 к настоящему приказу;</w:t>
      </w:r>
    </w:p>
    <w:bookmarkStart w:name="z15" w:id="5"/>
    <w:p>
      <w:pPr>
        <w:spacing w:after="0"/>
        <w:ind w:left="0"/>
        <w:jc w:val="both"/>
      </w:pPr>
      <w:r>
        <w:rPr>
          <w:rFonts w:ascii="Times New Roman"/>
          <w:b w:val="false"/>
          <w:i w:val="false"/>
          <w:color w:val="000000"/>
          <w:sz w:val="28"/>
        </w:rPr>
        <w:t>
      44) постановление об истребовании сведений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 согласно приложению 44 к настоящему приказу.";</w:t>
      </w:r>
    </w:p>
    <w:bookmarkEnd w:id="5"/>
    <w:bookmarkStart w:name="z16" w:id="6"/>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Типовым формам постановлений государственных судебных исполнителей, утвержденных указанным приказом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приказу;</w:t>
      </w:r>
    </w:p>
    <w:bookmarkEnd w:id="6"/>
    <w:bookmarkStart w:name="z17" w:id="7"/>
    <w:p>
      <w:pPr>
        <w:spacing w:after="0"/>
        <w:ind w:left="0"/>
        <w:jc w:val="both"/>
      </w:pPr>
      <w:r>
        <w:rPr>
          <w:rFonts w:ascii="Times New Roman"/>
          <w:b w:val="false"/>
          <w:i w:val="false"/>
          <w:color w:val="000000"/>
          <w:sz w:val="28"/>
        </w:rPr>
        <w:t xml:space="preserve">
      дополнить приложениями 43 и 44 согласно </w:t>
      </w:r>
      <w:r>
        <w:rPr>
          <w:rFonts w:ascii="Times New Roman"/>
          <w:b w:val="false"/>
          <w:i w:val="false"/>
          <w:color w:val="000000"/>
          <w:sz w:val="28"/>
        </w:rPr>
        <w:t>приложениям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настоящему приказу.</w:t>
      </w:r>
    </w:p>
    <w:bookmarkEnd w:id="7"/>
    <w:bookmarkStart w:name="z18" w:id="8"/>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обеспечить:</w:t>
      </w:r>
    </w:p>
    <w:bookmarkEnd w:id="8"/>
    <w:bookmarkStart w:name="z19" w:id="9"/>
    <w:p>
      <w:pPr>
        <w:spacing w:after="0"/>
        <w:ind w:left="0"/>
        <w:jc w:val="both"/>
      </w:pPr>
      <w:r>
        <w:rPr>
          <w:rFonts w:ascii="Times New Roman"/>
          <w:b w:val="false"/>
          <w:i w:val="false"/>
          <w:color w:val="000000"/>
          <w:sz w:val="28"/>
        </w:rPr>
        <w:t>
      1) государственную регистрацию настоящего приказа;</w:t>
      </w:r>
    </w:p>
    <w:bookmarkEnd w:id="9"/>
    <w:bookmarkStart w:name="z20"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 после дня его официального опубликования.</w:t>
      </w:r>
    </w:p>
    <w:bookmarkEnd w:id="10"/>
    <w:bookmarkStart w:name="z21"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1"/>
    <w:bookmarkStart w:name="z22" w:id="12"/>
    <w:p>
      <w:pPr>
        <w:spacing w:after="0"/>
        <w:ind w:left="0"/>
        <w:jc w:val="both"/>
      </w:pPr>
      <w:r>
        <w:rPr>
          <w:rFonts w:ascii="Times New Roman"/>
          <w:b w:val="false"/>
          <w:i w:val="false"/>
          <w:color w:val="000000"/>
          <w:sz w:val="28"/>
        </w:rPr>
        <w:t>
      4. Настоящий приказ вводится в действие с 25 августа 2026 года и подлежит официальному опубликованию.</w:t>
      </w:r>
    </w:p>
    <w:bookmarkEnd w:id="12"/>
    <w:bookmarkStart w:name="z23" w:id="13"/>
    <w:p>
      <w:pPr>
        <w:spacing w:after="0"/>
        <w:ind w:left="0"/>
        <w:jc w:val="both"/>
      </w:pPr>
      <w:r>
        <w:rPr>
          <w:rFonts w:ascii="Times New Roman"/>
          <w:b w:val="false"/>
          <w:i w:val="false"/>
          <w:color w:val="000000"/>
          <w:sz w:val="28"/>
        </w:rPr>
        <w:t xml:space="preserve">
      Установить, что с 8 сентября 2026 года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Типовым формам действуют согласно </w:t>
      </w:r>
      <w:r>
        <w:rPr>
          <w:rFonts w:ascii="Times New Roman"/>
          <w:b w:val="false"/>
          <w:i w:val="false"/>
          <w:color w:val="000000"/>
          <w:sz w:val="28"/>
        </w:rPr>
        <w:t>приложениям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 настоящему приказу.</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2026 года</w:t>
            </w:r>
            <w:r>
              <w:br/>
            </w:r>
            <w:r>
              <w:rPr>
                <w:rFonts w:ascii="Times New Roman"/>
                <w:b w:val="false"/>
                <w:i w:val="false"/>
                <w:color w:val="000000"/>
                <w:sz w:val="20"/>
              </w:rPr>
              <w:t>№ 775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5" w:id="14"/>
    <w:p>
      <w:pPr>
        <w:spacing w:after="0"/>
        <w:ind w:left="0"/>
        <w:jc w:val="left"/>
      </w:pPr>
      <w:r>
        <w:rPr>
          <w:rFonts w:ascii="Times New Roman"/>
          <w:b/>
          <w:i w:val="false"/>
          <w:color w:val="000000"/>
        </w:rPr>
        <w:t xml:space="preserve"> Постановление о возбуждении исполнительного производства</w:t>
      </w:r>
    </w:p>
    <w:bookmarkEnd w:id="14"/>
    <w:p>
      <w:pPr>
        <w:spacing w:after="0"/>
        <w:ind w:left="0"/>
        <w:jc w:val="both"/>
      </w:pPr>
      <w:bookmarkStart w:name="z36" w:id="15"/>
      <w:r>
        <w:rPr>
          <w:rFonts w:ascii="Times New Roman"/>
          <w:b w:val="false"/>
          <w:i w:val="false"/>
          <w:color w:val="000000"/>
          <w:sz w:val="28"/>
        </w:rPr>
        <w:t xml:space="preserve">
      "__" ________ 20__года ___________________________________ </w:t>
      </w:r>
    </w:p>
    <w:bookmarkEnd w:id="15"/>
    <w:p>
      <w:pPr>
        <w:spacing w:after="0"/>
        <w:ind w:left="0"/>
        <w:jc w:val="both"/>
      </w:pPr>
      <w:r>
        <w:rPr>
          <w:rFonts w:ascii="Times New Roman"/>
          <w:b w:val="false"/>
          <w:i w:val="false"/>
          <w:color w:val="000000"/>
          <w:sz w:val="28"/>
        </w:rPr>
        <w:t xml:space="preserve">                               наименование населенного пункта)</w:t>
      </w:r>
    </w:p>
    <w:bookmarkStart w:name="z37" w:id="16"/>
    <w:p>
      <w:pPr>
        <w:spacing w:after="0"/>
        <w:ind w:left="0"/>
        <w:jc w:val="both"/>
      </w:pPr>
      <w:r>
        <w:rPr>
          <w:rFonts w:ascii="Times New Roman"/>
          <w:b w:val="false"/>
          <w:i w:val="false"/>
          <w:color w:val="000000"/>
          <w:sz w:val="28"/>
        </w:rPr>
        <w:t>
      Государственный судебный      исполнитель_______________________________________________________________</w:t>
      </w:r>
    </w:p>
    <w:bookmarkEnd w:id="16"/>
    <w:bookmarkStart w:name="z38" w:id="17"/>
    <w:p>
      <w:pPr>
        <w:spacing w:after="0"/>
        <w:ind w:left="0"/>
        <w:jc w:val="both"/>
      </w:pPr>
      <w:r>
        <w:rPr>
          <w:rFonts w:ascii="Times New Roman"/>
          <w:b w:val="false"/>
          <w:i w:val="false"/>
          <w:color w:val="000000"/>
          <w:sz w:val="28"/>
        </w:rPr>
        <w:t>
      __________________________________________________________________________</w:t>
      </w:r>
    </w:p>
    <w:bookmarkEnd w:id="17"/>
    <w:bookmarkStart w:name="z39" w:id="1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w:t>
      </w:r>
    </w:p>
    <w:bookmarkEnd w:id="18"/>
    <w:bookmarkStart w:name="z40" w:id="19"/>
    <w:p>
      <w:pPr>
        <w:spacing w:after="0"/>
        <w:ind w:left="0"/>
        <w:jc w:val="both"/>
      </w:pPr>
      <w:r>
        <w:rPr>
          <w:rFonts w:ascii="Times New Roman"/>
          <w:b w:val="false"/>
          <w:i w:val="false"/>
          <w:color w:val="000000"/>
          <w:sz w:val="28"/>
        </w:rPr>
        <w:t>
      рассмотрев ______________________________ №________ от "___"_______20___года</w:t>
      </w:r>
    </w:p>
    <w:bookmarkEnd w:id="19"/>
    <w:bookmarkStart w:name="z41" w:id="20"/>
    <w:p>
      <w:pPr>
        <w:spacing w:after="0"/>
        <w:ind w:left="0"/>
        <w:jc w:val="both"/>
      </w:pPr>
      <w:r>
        <w:rPr>
          <w:rFonts w:ascii="Times New Roman"/>
          <w:b w:val="false"/>
          <w:i w:val="false"/>
          <w:color w:val="000000"/>
          <w:sz w:val="28"/>
        </w:rPr>
        <w:t>
      (указывается наименование исполнительного документа номер и дата исполнительного документа)</w:t>
      </w:r>
    </w:p>
    <w:bookmarkEnd w:id="20"/>
    <w:bookmarkStart w:name="z42" w:id="21"/>
    <w:p>
      <w:pPr>
        <w:spacing w:after="0"/>
        <w:ind w:left="0"/>
        <w:jc w:val="both"/>
      </w:pPr>
      <w:r>
        <w:rPr>
          <w:rFonts w:ascii="Times New Roman"/>
          <w:b w:val="false"/>
          <w:i w:val="false"/>
          <w:color w:val="000000"/>
          <w:sz w:val="28"/>
        </w:rPr>
        <w:t>
      о_________________________________________________________________________</w:t>
      </w:r>
    </w:p>
    <w:bookmarkEnd w:id="21"/>
    <w:bookmarkStart w:name="z43" w:id="22"/>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w:t>
      </w:r>
    </w:p>
    <w:bookmarkEnd w:id="22"/>
    <w:bookmarkStart w:name="z44" w:id="23"/>
    <w:p>
      <w:pPr>
        <w:spacing w:after="0"/>
        <w:ind w:left="0"/>
        <w:jc w:val="both"/>
      </w:pPr>
      <w:r>
        <w:rPr>
          <w:rFonts w:ascii="Times New Roman"/>
          <w:b w:val="false"/>
          <w:i w:val="false"/>
          <w:color w:val="000000"/>
          <w:sz w:val="28"/>
        </w:rPr>
        <w:t>
      поступившего из ___________________________________________________________</w:t>
      </w:r>
    </w:p>
    <w:bookmarkEnd w:id="23"/>
    <w:bookmarkStart w:name="z45" w:id="24"/>
    <w:p>
      <w:pPr>
        <w:spacing w:after="0"/>
        <w:ind w:left="0"/>
        <w:jc w:val="both"/>
      </w:pPr>
      <w:r>
        <w:rPr>
          <w:rFonts w:ascii="Times New Roman"/>
          <w:b w:val="false"/>
          <w:i w:val="false"/>
          <w:color w:val="000000"/>
          <w:sz w:val="28"/>
        </w:rPr>
        <w:t>
      (указывается наименование суда либо органа, которым выдан исполнительный документ)</w:t>
      </w:r>
    </w:p>
    <w:bookmarkEnd w:id="24"/>
    <w:bookmarkStart w:name="z46" w:id="25"/>
    <w:p>
      <w:pPr>
        <w:spacing w:after="0"/>
        <w:ind w:left="0"/>
        <w:jc w:val="both"/>
      </w:pPr>
      <w:r>
        <w:rPr>
          <w:rFonts w:ascii="Times New Roman"/>
          <w:b w:val="false"/>
          <w:i w:val="false"/>
          <w:color w:val="000000"/>
          <w:sz w:val="28"/>
        </w:rPr>
        <w:t>
      "____" ______________________ 20__ года</w:t>
      </w:r>
    </w:p>
    <w:bookmarkEnd w:id="25"/>
    <w:bookmarkStart w:name="z47" w:id="26"/>
    <w:p>
      <w:pPr>
        <w:spacing w:after="0"/>
        <w:ind w:left="0"/>
        <w:jc w:val="both"/>
      </w:pPr>
      <w:r>
        <w:rPr>
          <w:rFonts w:ascii="Times New Roman"/>
          <w:b w:val="false"/>
          <w:i w:val="false"/>
          <w:color w:val="000000"/>
          <w:sz w:val="28"/>
        </w:rPr>
        <w:t>
      (указывается дата поступления исполнительного документа к государственному судебному исполнителю)</w:t>
      </w:r>
    </w:p>
    <w:bookmarkEnd w:id="26"/>
    <w:bookmarkStart w:name="z48" w:id="27"/>
    <w:p>
      <w:pPr>
        <w:spacing w:after="0"/>
        <w:ind w:left="0"/>
        <w:jc w:val="left"/>
      </w:pPr>
      <w:r>
        <w:rPr>
          <w:rFonts w:ascii="Times New Roman"/>
          <w:b/>
          <w:i w:val="false"/>
          <w:color w:val="000000"/>
        </w:rPr>
        <w:t xml:space="preserve"> УСТАНОВИЛ:</w:t>
      </w:r>
    </w:p>
    <w:bookmarkEnd w:id="27"/>
    <w:bookmarkStart w:name="z49" w:id="28"/>
    <w:p>
      <w:pPr>
        <w:spacing w:after="0"/>
        <w:ind w:left="0"/>
        <w:jc w:val="both"/>
      </w:pPr>
      <w:r>
        <w:rPr>
          <w:rFonts w:ascii="Times New Roman"/>
          <w:b w:val="false"/>
          <w:i w:val="false"/>
          <w:color w:val="000000"/>
          <w:sz w:val="28"/>
        </w:rPr>
        <w:t>
      Исполнительный документ соответствует установленным законом требованиям, предъявляемым к исполнительным документам.</w:t>
      </w:r>
    </w:p>
    <w:bookmarkEnd w:id="28"/>
    <w:bookmarkStart w:name="z50" w:id="29"/>
    <w:p>
      <w:pPr>
        <w:spacing w:after="0"/>
        <w:ind w:left="0"/>
        <w:jc w:val="both"/>
      </w:pPr>
      <w:r>
        <w:rPr>
          <w:rFonts w:ascii="Times New Roman"/>
          <w:b w:val="false"/>
          <w:i w:val="false"/>
          <w:color w:val="000000"/>
          <w:sz w:val="28"/>
        </w:rPr>
        <w:t>
      Срок предъявления исполнительного документа не истек.</w:t>
      </w:r>
    </w:p>
    <w:bookmarkEnd w:id="29"/>
    <w:bookmarkStart w:name="z51" w:id="3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37,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30"/>
    <w:bookmarkStart w:name="z52" w:id="31"/>
    <w:p>
      <w:pPr>
        <w:spacing w:after="0"/>
        <w:ind w:left="0"/>
        <w:jc w:val="left"/>
      </w:pPr>
      <w:r>
        <w:rPr>
          <w:rFonts w:ascii="Times New Roman"/>
          <w:b/>
          <w:i w:val="false"/>
          <w:color w:val="000000"/>
        </w:rPr>
        <w:t xml:space="preserve"> ПОСТАНОВИЛ:</w:t>
      </w:r>
    </w:p>
    <w:bookmarkEnd w:id="31"/>
    <w:bookmarkStart w:name="z53" w:id="32"/>
    <w:p>
      <w:pPr>
        <w:spacing w:after="0"/>
        <w:ind w:left="0"/>
        <w:jc w:val="both"/>
      </w:pPr>
      <w:r>
        <w:rPr>
          <w:rFonts w:ascii="Times New Roman"/>
          <w:b w:val="false"/>
          <w:i w:val="false"/>
          <w:color w:val="000000"/>
          <w:sz w:val="28"/>
        </w:rPr>
        <w:t>
      1. Возбудить исполнительное производство.</w:t>
      </w:r>
    </w:p>
    <w:bookmarkEnd w:id="32"/>
    <w:bookmarkStart w:name="z54" w:id="33"/>
    <w:p>
      <w:pPr>
        <w:spacing w:after="0"/>
        <w:ind w:left="0"/>
        <w:jc w:val="both"/>
      </w:pPr>
      <w:r>
        <w:rPr>
          <w:rFonts w:ascii="Times New Roman"/>
          <w:b w:val="false"/>
          <w:i w:val="false"/>
          <w:color w:val="000000"/>
          <w:sz w:val="28"/>
        </w:rPr>
        <w:t>
      2. Исполнительному производству присвоить № ________.</w:t>
      </w:r>
    </w:p>
    <w:bookmarkEnd w:id="33"/>
    <w:bookmarkStart w:name="z55" w:id="34"/>
    <w:p>
      <w:pPr>
        <w:spacing w:after="0"/>
        <w:ind w:left="0"/>
        <w:jc w:val="both"/>
      </w:pPr>
      <w:r>
        <w:rPr>
          <w:rFonts w:ascii="Times New Roman"/>
          <w:b w:val="false"/>
          <w:i w:val="false"/>
          <w:color w:val="000000"/>
          <w:sz w:val="28"/>
        </w:rPr>
        <w:t>
      3. Предупредить</w:t>
      </w:r>
    </w:p>
    <w:bookmarkEnd w:id="34"/>
    <w:bookmarkStart w:name="z56" w:id="35"/>
    <w:p>
      <w:pPr>
        <w:spacing w:after="0"/>
        <w:ind w:left="0"/>
        <w:jc w:val="both"/>
      </w:pPr>
      <w:r>
        <w:rPr>
          <w:rFonts w:ascii="Times New Roman"/>
          <w:b w:val="false"/>
          <w:i w:val="false"/>
          <w:color w:val="000000"/>
          <w:sz w:val="28"/>
        </w:rPr>
        <w:t>
      __________________________________________________________________</w:t>
      </w:r>
    </w:p>
    <w:bookmarkEnd w:id="35"/>
    <w:bookmarkStart w:name="z57" w:id="36"/>
    <w:p>
      <w:pPr>
        <w:spacing w:after="0"/>
        <w:ind w:left="0"/>
        <w:jc w:val="both"/>
      </w:pPr>
      <w:r>
        <w:rPr>
          <w:rFonts w:ascii="Times New Roman"/>
          <w:b w:val="false"/>
          <w:i w:val="false"/>
          <w:color w:val="000000"/>
          <w:sz w:val="28"/>
        </w:rPr>
        <w:t>
      (фамилия, имя и отчество (при его наличии) физического лица или руководителя юридического лица, являющегося должником)</w:t>
      </w:r>
    </w:p>
    <w:bookmarkEnd w:id="36"/>
    <w:bookmarkStart w:name="z58" w:id="37"/>
    <w:p>
      <w:pPr>
        <w:spacing w:after="0"/>
        <w:ind w:left="0"/>
        <w:jc w:val="both"/>
      </w:pPr>
      <w:r>
        <w:rPr>
          <w:rFonts w:ascii="Times New Roman"/>
          <w:b w:val="false"/>
          <w:i w:val="false"/>
          <w:color w:val="000000"/>
          <w:sz w:val="28"/>
        </w:rPr>
        <w:t>
      об административной и уголовной ответственности за неисполнение исполнительного документа путем направления уведомления.</w:t>
      </w:r>
    </w:p>
    <w:bookmarkEnd w:id="37"/>
    <w:bookmarkStart w:name="z59" w:id="38"/>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8"/>
    <w:bookmarkStart w:name="z60" w:id="39"/>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39"/>
    <w:bookmarkStart w:name="z61" w:id="4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0"/>
    <w:bookmarkStart w:name="z62" w:id="4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1"/>
    <w:bookmarkStart w:name="z63" w:id="42"/>
    <w:p>
      <w:pPr>
        <w:spacing w:after="0"/>
        <w:ind w:left="0"/>
        <w:jc w:val="both"/>
      </w:pPr>
      <w:r>
        <w:rPr>
          <w:rFonts w:ascii="Times New Roman"/>
          <w:b w:val="false"/>
          <w:i w:val="false"/>
          <w:color w:val="000000"/>
          <w:sz w:val="28"/>
        </w:rPr>
        <w:t>
      Государственный судебный исполнитель ________________________________</w:t>
      </w:r>
    </w:p>
    <w:bookmarkEnd w:id="42"/>
    <w:bookmarkStart w:name="z64" w:id="43"/>
    <w:p>
      <w:pPr>
        <w:spacing w:after="0"/>
        <w:ind w:left="0"/>
        <w:jc w:val="both"/>
      </w:pPr>
      <w:r>
        <w:rPr>
          <w:rFonts w:ascii="Times New Roman"/>
          <w:b w:val="false"/>
          <w:i w:val="false"/>
          <w:color w:val="000000"/>
          <w:sz w:val="28"/>
        </w:rPr>
        <w:t>
      Место печати (подпись, фамилия, инициалы)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1" w:id="44"/>
    <w:p>
      <w:pPr>
        <w:spacing w:after="0"/>
        <w:ind w:left="0"/>
        <w:jc w:val="left"/>
      </w:pPr>
      <w:r>
        <w:rPr>
          <w:rFonts w:ascii="Times New Roman"/>
          <w:b/>
          <w:i w:val="false"/>
          <w:color w:val="000000"/>
        </w:rPr>
        <w:t xml:space="preserve"> Постановление об отказе в возбуждении исполнительного производства</w:t>
      </w:r>
    </w:p>
    <w:bookmarkEnd w:id="44"/>
    <w:bookmarkStart w:name="z72" w:id="45"/>
    <w:p>
      <w:pPr>
        <w:spacing w:after="0"/>
        <w:ind w:left="0"/>
        <w:jc w:val="both"/>
      </w:pPr>
      <w:r>
        <w:rPr>
          <w:rFonts w:ascii="Times New Roman"/>
          <w:b w:val="false"/>
          <w:i w:val="false"/>
          <w:color w:val="000000"/>
          <w:sz w:val="28"/>
        </w:rPr>
        <w:t>
      "__" ________ 20__года ________________________________________</w:t>
      </w:r>
    </w:p>
    <w:bookmarkEnd w:id="45"/>
    <w:p>
      <w:pPr>
        <w:spacing w:after="0"/>
        <w:ind w:left="0"/>
        <w:jc w:val="both"/>
      </w:pPr>
      <w:r>
        <w:rPr>
          <w:rFonts w:ascii="Times New Roman"/>
          <w:b w:val="false"/>
          <w:i w:val="false"/>
          <w:color w:val="000000"/>
          <w:sz w:val="28"/>
        </w:rPr>
        <w:t>
       (наименование населенного пункта)</w:t>
      </w:r>
    </w:p>
    <w:bookmarkStart w:name="z73" w:id="46"/>
    <w:p>
      <w:pPr>
        <w:spacing w:after="0"/>
        <w:ind w:left="0"/>
        <w:jc w:val="both"/>
      </w:pPr>
      <w:r>
        <w:rPr>
          <w:rFonts w:ascii="Times New Roman"/>
          <w:b w:val="false"/>
          <w:i w:val="false"/>
          <w:color w:val="000000"/>
          <w:sz w:val="28"/>
        </w:rPr>
        <w:t>
      Государственный судебный исполнитель</w:t>
      </w:r>
    </w:p>
    <w:bookmarkEnd w:id="46"/>
    <w:bookmarkStart w:name="z74" w:id="47"/>
    <w:p>
      <w:pPr>
        <w:spacing w:after="0"/>
        <w:ind w:left="0"/>
        <w:jc w:val="both"/>
      </w:pPr>
      <w:r>
        <w:rPr>
          <w:rFonts w:ascii="Times New Roman"/>
          <w:b w:val="false"/>
          <w:i w:val="false"/>
          <w:color w:val="000000"/>
          <w:sz w:val="28"/>
        </w:rPr>
        <w:t>
      _________________________________________________________________,</w:t>
      </w:r>
    </w:p>
    <w:bookmarkEnd w:id="47"/>
    <w:bookmarkStart w:name="z75" w:id="4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__________________ №________ от "____" __________ 20___года (указывается наименование исполнительного документа номер и дата исполнительного документа)</w:t>
      </w:r>
      <w:r>
        <w:rPr>
          <w:rFonts w:ascii="Times New Roman"/>
          <w:b w:val="false"/>
          <w:i w:val="false"/>
          <w:color w:val="000000"/>
          <w:sz w:val="28"/>
        </w:rPr>
        <w:t>о __________________________________________________________________________</w:t>
      </w:r>
    </w:p>
    <w:bookmarkEnd w:id="48"/>
    <w:bookmarkStart w:name="z77" w:id="4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(полное наименование юридического лица, для физического лица - фамилия, имя, отчество (при его наличии), их идентификационные номера) поступившего из</w:t>
      </w:r>
    </w:p>
    <w:bookmarkEnd w:id="49"/>
    <w:bookmarkStart w:name="z78" w:id="50"/>
    <w:p>
      <w:pPr>
        <w:spacing w:after="0"/>
        <w:ind w:left="0"/>
        <w:jc w:val="both"/>
      </w:pPr>
      <w:r>
        <w:rPr>
          <w:rFonts w:ascii="Times New Roman"/>
          <w:b w:val="false"/>
          <w:i w:val="false"/>
          <w:color w:val="000000"/>
          <w:sz w:val="28"/>
        </w:rPr>
        <w:t>
      _________________________________________________________________</w:t>
      </w:r>
    </w:p>
    <w:bookmarkEnd w:id="50"/>
    <w:bookmarkStart w:name="z79" w:id="51"/>
    <w:p>
      <w:pPr>
        <w:spacing w:after="0"/>
        <w:ind w:left="0"/>
        <w:jc w:val="both"/>
      </w:pPr>
      <w:r>
        <w:rPr>
          <w:rFonts w:ascii="Times New Roman"/>
          <w:b w:val="false"/>
          <w:i w:val="false"/>
          <w:color w:val="000000"/>
          <w:sz w:val="28"/>
        </w:rPr>
        <w:t>
      (указывается наименование суда либо органа, которым выдан исполнительный документ)</w:t>
      </w:r>
    </w:p>
    <w:bookmarkEnd w:id="51"/>
    <w:bookmarkStart w:name="z80" w:id="52"/>
    <w:p>
      <w:pPr>
        <w:spacing w:after="0"/>
        <w:ind w:left="0"/>
        <w:jc w:val="both"/>
      </w:pPr>
      <w:r>
        <w:rPr>
          <w:rFonts w:ascii="Times New Roman"/>
          <w:b w:val="false"/>
          <w:i w:val="false"/>
          <w:color w:val="000000"/>
          <w:sz w:val="28"/>
        </w:rPr>
        <w:t>
      "____" ______________________ 20__ года</w:t>
      </w:r>
    </w:p>
    <w:bookmarkEnd w:id="52"/>
    <w:bookmarkStart w:name="z81" w:id="53"/>
    <w:p>
      <w:pPr>
        <w:spacing w:after="0"/>
        <w:ind w:left="0"/>
        <w:jc w:val="both"/>
      </w:pPr>
      <w:r>
        <w:rPr>
          <w:rFonts w:ascii="Times New Roman"/>
          <w:b w:val="false"/>
          <w:i w:val="false"/>
          <w:color w:val="000000"/>
          <w:sz w:val="28"/>
        </w:rPr>
        <w:t>
      (указывается дата поступления исполнительного документа к государственному судебному исполнителю)</w:t>
      </w:r>
    </w:p>
    <w:bookmarkEnd w:id="53"/>
    <w:bookmarkStart w:name="z82" w:id="54"/>
    <w:p>
      <w:pPr>
        <w:spacing w:after="0"/>
        <w:ind w:left="0"/>
        <w:jc w:val="left"/>
      </w:pPr>
      <w:r>
        <w:rPr>
          <w:rFonts w:ascii="Times New Roman"/>
          <w:b/>
          <w:i w:val="false"/>
          <w:color w:val="000000"/>
        </w:rPr>
        <w:t xml:space="preserve"> УСТАНОВИЛ:</w:t>
      </w:r>
    </w:p>
    <w:bookmarkEnd w:id="54"/>
    <w:bookmarkStart w:name="z83" w:id="55"/>
    <w:p>
      <w:pPr>
        <w:spacing w:after="0"/>
        <w:ind w:left="0"/>
        <w:jc w:val="both"/>
      </w:pPr>
      <w:r>
        <w:rPr>
          <w:rFonts w:ascii="Times New Roman"/>
          <w:b w:val="false"/>
          <w:i w:val="false"/>
          <w:color w:val="000000"/>
          <w:sz w:val="28"/>
        </w:rPr>
        <w:t>
      ________________________________________________________________________</w:t>
      </w:r>
    </w:p>
    <w:bookmarkEnd w:id="55"/>
    <w:bookmarkStart w:name="z84" w:id="56"/>
    <w:p>
      <w:pPr>
        <w:spacing w:after="0"/>
        <w:ind w:left="0"/>
        <w:jc w:val="both"/>
      </w:pPr>
      <w:r>
        <w:rPr>
          <w:rFonts w:ascii="Times New Roman"/>
          <w:b w:val="false"/>
          <w:i w:val="false"/>
          <w:color w:val="000000"/>
          <w:sz w:val="28"/>
        </w:rPr>
        <w:t>
      (указываются основания отказа в возбуждении исполнительного производства, со ссылкой на нормы действующего Закона Республики Казахстан года "Об исполнительном производстве и статусе судебных исполнителей" (далее – Закон) либо иного нормативного правового акта)</w:t>
      </w:r>
    </w:p>
    <w:bookmarkEnd w:id="56"/>
    <w:bookmarkStart w:name="z85" w:id="5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w:t>
      </w:r>
      <w:r>
        <w:rPr>
          <w:rFonts w:ascii="Times New Roman"/>
          <w:b w:val="false"/>
          <w:i w:val="false"/>
          <w:color w:val="000000"/>
          <w:sz w:val="28"/>
        </w:rPr>
        <w:t xml:space="preserve"> пункта 1 статьи 38,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57"/>
    <w:bookmarkStart w:name="z86" w:id="58"/>
    <w:p>
      <w:pPr>
        <w:spacing w:after="0"/>
        <w:ind w:left="0"/>
        <w:jc w:val="left"/>
      </w:pPr>
      <w:r>
        <w:rPr>
          <w:rFonts w:ascii="Times New Roman"/>
          <w:b/>
          <w:i w:val="false"/>
          <w:color w:val="000000"/>
        </w:rPr>
        <w:t xml:space="preserve"> ПОСТАНОВИЛ:</w:t>
      </w:r>
    </w:p>
    <w:bookmarkEnd w:id="58"/>
    <w:bookmarkStart w:name="z87" w:id="59"/>
    <w:p>
      <w:pPr>
        <w:spacing w:after="0"/>
        <w:ind w:left="0"/>
        <w:jc w:val="both"/>
      </w:pPr>
      <w:r>
        <w:rPr>
          <w:rFonts w:ascii="Times New Roman"/>
          <w:b w:val="false"/>
          <w:i w:val="false"/>
          <w:color w:val="000000"/>
          <w:sz w:val="28"/>
        </w:rPr>
        <w:t>
      1. Отказать в возбуждении исполнительного производства.</w:t>
      </w:r>
    </w:p>
    <w:bookmarkEnd w:id="59"/>
    <w:bookmarkStart w:name="z88" w:id="60"/>
    <w:p>
      <w:pPr>
        <w:spacing w:after="0"/>
        <w:ind w:left="0"/>
        <w:jc w:val="both"/>
      </w:pPr>
      <w:r>
        <w:rPr>
          <w:rFonts w:ascii="Times New Roman"/>
          <w:b w:val="false"/>
          <w:i w:val="false"/>
          <w:color w:val="000000"/>
          <w:sz w:val="28"/>
        </w:rPr>
        <w:t>
      2. Копию постановления с приложением всех поступивших документов направить в</w:t>
      </w:r>
    </w:p>
    <w:bookmarkEnd w:id="60"/>
    <w:bookmarkStart w:name="z89"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90" w:id="62"/>
    <w:p>
      <w:pPr>
        <w:spacing w:after="0"/>
        <w:ind w:left="0"/>
        <w:jc w:val="both"/>
      </w:pPr>
      <w:r>
        <w:rPr>
          <w:rFonts w:ascii="Times New Roman"/>
          <w:b w:val="false"/>
          <w:i w:val="false"/>
          <w:color w:val="000000"/>
          <w:sz w:val="28"/>
        </w:rPr>
        <w:t>
      (фамилия, имя и отчество (при его наличии) физического лица, наименование юридического лица, которому возвращается исполнительный документ, их адреса)</w:t>
      </w:r>
    </w:p>
    <w:bookmarkEnd w:id="62"/>
    <w:bookmarkStart w:name="z91" w:id="63"/>
    <w:p>
      <w:pPr>
        <w:spacing w:after="0"/>
        <w:ind w:left="0"/>
        <w:jc w:val="both"/>
      </w:pPr>
      <w:r>
        <w:rPr>
          <w:rFonts w:ascii="Times New Roman"/>
          <w:b w:val="false"/>
          <w:i w:val="false"/>
          <w:color w:val="000000"/>
          <w:sz w:val="28"/>
        </w:rPr>
        <w:t xml:space="preserve">
      3. Разъяснить, что устранение обстоятельств,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38 Закона, не препятствует повторному направлению (предъявлению) исполнительного документа судебному исполнителю в порядке, установленном настоящим Законом.</w:t>
      </w:r>
    </w:p>
    <w:bookmarkEnd w:id="63"/>
    <w:bookmarkStart w:name="z92" w:id="64"/>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64"/>
    <w:bookmarkStart w:name="z93" w:id="6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5"/>
    <w:bookmarkStart w:name="z94" w:id="6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6"/>
    <w:p>
      <w:pPr>
        <w:spacing w:after="0"/>
        <w:ind w:left="0"/>
        <w:jc w:val="both"/>
      </w:pPr>
      <w:bookmarkStart w:name="z95" w:id="67"/>
      <w:r>
        <w:rPr>
          <w:rFonts w:ascii="Times New Roman"/>
          <w:b w:val="false"/>
          <w:i w:val="false"/>
          <w:color w:val="000000"/>
          <w:sz w:val="28"/>
        </w:rPr>
        <w:t>
      Государственный судебный исполнитель _______________________________</w:t>
      </w:r>
    </w:p>
    <w:bookmarkEnd w:id="67"/>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2" w:id="68"/>
    <w:p>
      <w:pPr>
        <w:spacing w:after="0"/>
        <w:ind w:left="0"/>
        <w:jc w:val="left"/>
      </w:pPr>
      <w:r>
        <w:rPr>
          <w:rFonts w:ascii="Times New Roman"/>
          <w:b/>
          <w:i w:val="false"/>
          <w:color w:val="000000"/>
        </w:rPr>
        <w:t xml:space="preserve"> Постановление о внесении изменений в ранее вынесенное постановление</w:t>
      </w:r>
    </w:p>
    <w:bookmarkEnd w:id="68"/>
    <w:bookmarkStart w:name="z103" w:id="69"/>
    <w:p>
      <w:pPr>
        <w:spacing w:after="0"/>
        <w:ind w:left="0"/>
        <w:jc w:val="both"/>
      </w:pPr>
      <w:r>
        <w:rPr>
          <w:rFonts w:ascii="Times New Roman"/>
          <w:b w:val="false"/>
          <w:i w:val="false"/>
          <w:color w:val="000000"/>
          <w:sz w:val="28"/>
        </w:rPr>
        <w:t>
      "__" ________ 20__года ___________________________________</w:t>
      </w:r>
    </w:p>
    <w:bookmarkEnd w:id="69"/>
    <w:bookmarkStart w:name="z104" w:id="70"/>
    <w:p>
      <w:pPr>
        <w:spacing w:after="0"/>
        <w:ind w:left="0"/>
        <w:jc w:val="both"/>
      </w:pPr>
      <w:r>
        <w:rPr>
          <w:rFonts w:ascii="Times New Roman"/>
          <w:b w:val="false"/>
          <w:i w:val="false"/>
          <w:color w:val="000000"/>
          <w:sz w:val="28"/>
        </w:rPr>
        <w:t>
      (наименование населенного пункта)</w:t>
      </w:r>
    </w:p>
    <w:bookmarkEnd w:id="70"/>
    <w:bookmarkStart w:name="z105" w:id="71"/>
    <w:p>
      <w:pPr>
        <w:spacing w:after="0"/>
        <w:ind w:left="0"/>
        <w:jc w:val="both"/>
      </w:pPr>
      <w:r>
        <w:rPr>
          <w:rFonts w:ascii="Times New Roman"/>
          <w:b w:val="false"/>
          <w:i w:val="false"/>
          <w:color w:val="000000"/>
          <w:sz w:val="28"/>
        </w:rPr>
        <w:t>
      Государственный судебный исполнитель</w:t>
      </w:r>
    </w:p>
    <w:bookmarkEnd w:id="71"/>
    <w:bookmarkStart w:name="z106" w:id="72"/>
    <w:p>
      <w:pPr>
        <w:spacing w:after="0"/>
        <w:ind w:left="0"/>
        <w:jc w:val="both"/>
      </w:pPr>
      <w:r>
        <w:rPr>
          <w:rFonts w:ascii="Times New Roman"/>
          <w:b w:val="false"/>
          <w:i w:val="false"/>
          <w:color w:val="000000"/>
          <w:sz w:val="28"/>
        </w:rPr>
        <w:t>
      __________________________________________________________________</w:t>
      </w:r>
    </w:p>
    <w:bookmarkEnd w:id="72"/>
    <w:bookmarkStart w:name="z107" w:id="73"/>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73"/>
    <w:bookmarkStart w:name="z108" w:id="74"/>
    <w:p>
      <w:pPr>
        <w:spacing w:after="0"/>
        <w:ind w:left="0"/>
        <w:jc w:val="both"/>
      </w:pPr>
      <w:r>
        <w:rPr>
          <w:rFonts w:ascii="Times New Roman"/>
          <w:b w:val="false"/>
          <w:i w:val="false"/>
          <w:color w:val="000000"/>
          <w:sz w:val="28"/>
        </w:rPr>
        <w:t xml:space="preserve">
      (при наличии) судебного исполнителя), рассмотрев материалы исполнительного производства №___ от "__" ______ 20___года </w:t>
      </w:r>
      <w:r>
        <w:rPr>
          <w:rFonts w:ascii="Times New Roman"/>
          <w:b w:val="false"/>
          <w:i w:val="false"/>
          <w:color w:val="000000"/>
          <w:sz w:val="28"/>
        </w:rPr>
        <w:t xml:space="preserve"> о_________________________________________________________________,</w:t>
      </w:r>
    </w:p>
    <w:bookmarkEnd w:id="74"/>
    <w:bookmarkStart w:name="z110" w:id="75"/>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 __________________________________________________________________</w:t>
      </w:r>
    </w:p>
    <w:bookmarkEnd w:id="75"/>
    <w:bookmarkStart w:name="z111" w:id="7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76"/>
    <w:bookmarkStart w:name="z112" w:id="77"/>
    <w:p>
      <w:pPr>
        <w:spacing w:after="0"/>
        <w:ind w:left="0"/>
        <w:jc w:val="both"/>
      </w:pPr>
      <w:r>
        <w:rPr>
          <w:rFonts w:ascii="Times New Roman"/>
          <w:b w:val="false"/>
          <w:i w:val="false"/>
          <w:color w:val="000000"/>
          <w:sz w:val="28"/>
        </w:rPr>
        <w:t>
      УСТАНОВИЛ:</w:t>
      </w:r>
    </w:p>
    <w:bookmarkEnd w:id="77"/>
    <w:bookmarkStart w:name="z113" w:id="78"/>
    <w:p>
      <w:pPr>
        <w:spacing w:after="0"/>
        <w:ind w:left="0"/>
        <w:jc w:val="both"/>
      </w:pPr>
      <w:r>
        <w:rPr>
          <w:rFonts w:ascii="Times New Roman"/>
          <w:b w:val="false"/>
          <w:i w:val="false"/>
          <w:color w:val="000000"/>
          <w:sz w:val="28"/>
        </w:rPr>
        <w:t>
      __________________________________________________________________</w:t>
      </w:r>
    </w:p>
    <w:bookmarkEnd w:id="78"/>
    <w:bookmarkStart w:name="z114" w:id="79"/>
    <w:p>
      <w:pPr>
        <w:spacing w:after="0"/>
        <w:ind w:left="0"/>
        <w:jc w:val="both"/>
      </w:pPr>
      <w:r>
        <w:rPr>
          <w:rFonts w:ascii="Times New Roman"/>
          <w:b w:val="false"/>
          <w:i w:val="false"/>
          <w:color w:val="000000"/>
          <w:sz w:val="28"/>
        </w:rPr>
        <w:t>
      (основания для внесения изменений в постановление со ссылкой на нормы действующего Закона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79"/>
    <w:bookmarkStart w:name="z115" w:id="8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w:t>
      </w:r>
    </w:p>
    <w:bookmarkEnd w:id="80"/>
    <w:bookmarkStart w:name="z116" w:id="81"/>
    <w:p>
      <w:pPr>
        <w:spacing w:after="0"/>
        <w:ind w:left="0"/>
        <w:jc w:val="both"/>
      </w:pPr>
      <w:r>
        <w:rPr>
          <w:rFonts w:ascii="Times New Roman"/>
          <w:b w:val="false"/>
          <w:i w:val="false"/>
          <w:color w:val="000000"/>
          <w:sz w:val="28"/>
        </w:rPr>
        <w:t>
      ПОСТАНОВИЛ:</w:t>
      </w:r>
    </w:p>
    <w:bookmarkEnd w:id="81"/>
    <w:p>
      <w:pPr>
        <w:spacing w:after="0"/>
        <w:ind w:left="0"/>
        <w:jc w:val="both"/>
      </w:pPr>
      <w:bookmarkStart w:name="z117" w:id="82"/>
      <w:r>
        <w:rPr>
          <w:rFonts w:ascii="Times New Roman"/>
          <w:b w:val="false"/>
          <w:i w:val="false"/>
          <w:color w:val="000000"/>
          <w:sz w:val="28"/>
        </w:rPr>
        <w:t>
      1. В постановление от "___"_______20__года об "_________________________"</w:t>
      </w:r>
    </w:p>
    <w:bookmarkEnd w:id="82"/>
    <w:p>
      <w:pPr>
        <w:spacing w:after="0"/>
        <w:ind w:left="0"/>
        <w:jc w:val="both"/>
      </w:pPr>
      <w:r>
        <w:rPr>
          <w:rFonts w:ascii="Times New Roman"/>
          <w:b w:val="false"/>
          <w:i w:val="false"/>
          <w:color w:val="000000"/>
          <w:sz w:val="28"/>
        </w:rPr>
        <w:t xml:space="preserve">                                           (наименование постановления)</w:t>
      </w:r>
    </w:p>
    <w:bookmarkStart w:name="z118" w:id="83"/>
    <w:p>
      <w:pPr>
        <w:spacing w:after="0"/>
        <w:ind w:left="0"/>
        <w:jc w:val="both"/>
      </w:pPr>
      <w:r>
        <w:rPr>
          <w:rFonts w:ascii="Times New Roman"/>
          <w:b w:val="false"/>
          <w:i w:val="false"/>
          <w:color w:val="000000"/>
          <w:sz w:val="28"/>
        </w:rPr>
        <w:t>
      внести следующие изменения: ________________________________________.</w:t>
      </w:r>
    </w:p>
    <w:bookmarkEnd w:id="83"/>
    <w:bookmarkStart w:name="z119" w:id="84"/>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4"/>
    <w:bookmarkStart w:name="z120" w:id="85"/>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85"/>
    <w:bookmarkStart w:name="z121" w:id="8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6"/>
    <w:bookmarkStart w:name="z122" w:id="8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7"/>
    <w:p>
      <w:pPr>
        <w:spacing w:after="0"/>
        <w:ind w:left="0"/>
        <w:jc w:val="both"/>
      </w:pPr>
      <w:bookmarkStart w:name="z123" w:id="88"/>
      <w:r>
        <w:rPr>
          <w:rFonts w:ascii="Times New Roman"/>
          <w:b w:val="false"/>
          <w:i w:val="false"/>
          <w:color w:val="000000"/>
          <w:sz w:val="28"/>
        </w:rPr>
        <w:t xml:space="preserve">
      Государственный судебный исполнитель ______________________________ </w:t>
      </w:r>
    </w:p>
    <w:bookmarkEnd w:id="88"/>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30" w:id="89"/>
    <w:p>
      <w:pPr>
        <w:spacing w:after="0"/>
        <w:ind w:left="0"/>
        <w:jc w:val="left"/>
      </w:pPr>
      <w:r>
        <w:rPr>
          <w:rFonts w:ascii="Times New Roman"/>
          <w:b/>
          <w:i w:val="false"/>
          <w:color w:val="000000"/>
        </w:rPr>
        <w:t xml:space="preserve"> Постановление об отмене постановления государственного судебного исполнителя</w:t>
      </w:r>
    </w:p>
    <w:bookmarkEnd w:id="89"/>
    <w:p>
      <w:pPr>
        <w:spacing w:after="0"/>
        <w:ind w:left="0"/>
        <w:jc w:val="both"/>
      </w:pPr>
      <w:bookmarkStart w:name="z131" w:id="90"/>
      <w:r>
        <w:rPr>
          <w:rFonts w:ascii="Times New Roman"/>
          <w:b w:val="false"/>
          <w:i w:val="false"/>
          <w:color w:val="000000"/>
          <w:sz w:val="28"/>
        </w:rPr>
        <w:t xml:space="preserve">
      "__" ___________________________20__года___________________________________ </w:t>
      </w:r>
    </w:p>
    <w:bookmarkEnd w:id="90"/>
    <w:p>
      <w:pPr>
        <w:spacing w:after="0"/>
        <w:ind w:left="0"/>
        <w:jc w:val="both"/>
      </w:pPr>
      <w:r>
        <w:rPr>
          <w:rFonts w:ascii="Times New Roman"/>
          <w:b w:val="false"/>
          <w:i w:val="false"/>
          <w:color w:val="000000"/>
          <w:sz w:val="28"/>
        </w:rPr>
        <w:t xml:space="preserve">                                           (наименование населенного пункта)</w:t>
      </w:r>
    </w:p>
    <w:bookmarkStart w:name="z132" w:id="91"/>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91"/>
    <w:bookmarkStart w:name="z133" w:id="92"/>
    <w:p>
      <w:pPr>
        <w:spacing w:after="0"/>
        <w:ind w:left="0"/>
        <w:jc w:val="both"/>
      </w:pPr>
      <w:r>
        <w:rPr>
          <w:rFonts w:ascii="Times New Roman"/>
          <w:b w:val="false"/>
          <w:i w:val="false"/>
          <w:color w:val="000000"/>
          <w:sz w:val="28"/>
        </w:rPr>
        <w:t>
      __________________________________________________________________,</w:t>
      </w:r>
    </w:p>
    <w:bookmarkEnd w:id="92"/>
    <w:bookmarkStart w:name="z134" w:id="93"/>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93"/>
    <w:bookmarkStart w:name="z135" w:id="94"/>
    <w:p>
      <w:pPr>
        <w:spacing w:after="0"/>
        <w:ind w:left="0"/>
        <w:jc w:val="both"/>
      </w:pPr>
      <w:r>
        <w:rPr>
          <w:rFonts w:ascii="Times New Roman"/>
          <w:b w:val="false"/>
          <w:i w:val="false"/>
          <w:color w:val="000000"/>
          <w:sz w:val="28"/>
        </w:rPr>
        <w:t>
      (при наличии) старшего судебного исполнителя) рассмотрев</w:t>
      </w:r>
    </w:p>
    <w:bookmarkEnd w:id="94"/>
    <w:bookmarkStart w:name="z136" w:id="95"/>
    <w:p>
      <w:pPr>
        <w:spacing w:after="0"/>
        <w:ind w:left="0"/>
        <w:jc w:val="both"/>
      </w:pPr>
      <w:r>
        <w:rPr>
          <w:rFonts w:ascii="Times New Roman"/>
          <w:b w:val="false"/>
          <w:i w:val="false"/>
          <w:color w:val="000000"/>
          <w:sz w:val="28"/>
        </w:rPr>
        <w:t>
      __________________________________________________________________</w:t>
      </w:r>
    </w:p>
    <w:bookmarkEnd w:id="95"/>
    <w:bookmarkStart w:name="z137" w:id="96"/>
    <w:p>
      <w:pPr>
        <w:spacing w:after="0"/>
        <w:ind w:left="0"/>
        <w:jc w:val="both"/>
      </w:pPr>
      <w:r>
        <w:rPr>
          <w:rFonts w:ascii="Times New Roman"/>
          <w:b w:val="false"/>
          <w:i w:val="false"/>
          <w:color w:val="000000"/>
          <w:sz w:val="28"/>
        </w:rPr>
        <w:t>
      (указать дату поступления корреспонденции,</w:t>
      </w:r>
    </w:p>
    <w:bookmarkEnd w:id="96"/>
    <w:bookmarkStart w:name="z138" w:id="97"/>
    <w:p>
      <w:pPr>
        <w:spacing w:after="0"/>
        <w:ind w:left="0"/>
        <w:jc w:val="both"/>
      </w:pPr>
      <w:r>
        <w:rPr>
          <w:rFonts w:ascii="Times New Roman"/>
          <w:b w:val="false"/>
          <w:i w:val="false"/>
          <w:color w:val="000000"/>
          <w:sz w:val="28"/>
        </w:rPr>
        <w:t>
      __________________________________________________________________,</w:t>
      </w:r>
    </w:p>
    <w:bookmarkEnd w:id="97"/>
    <w:bookmarkStart w:name="z139" w:id="98"/>
    <w:p>
      <w:pPr>
        <w:spacing w:after="0"/>
        <w:ind w:left="0"/>
        <w:jc w:val="both"/>
      </w:pPr>
      <w:r>
        <w:rPr>
          <w:rFonts w:ascii="Times New Roman"/>
          <w:b w:val="false"/>
          <w:i w:val="false"/>
          <w:color w:val="000000"/>
          <w:sz w:val="28"/>
        </w:rPr>
        <w:t>
      наименование адресата, суть обращения, акта прокурорского надзора, судебного акта)</w:t>
      </w:r>
    </w:p>
    <w:bookmarkEnd w:id="98"/>
    <w:bookmarkStart w:name="z140" w:id="99"/>
    <w:p>
      <w:pPr>
        <w:spacing w:after="0"/>
        <w:ind w:left="0"/>
        <w:jc w:val="both"/>
      </w:pPr>
      <w:r>
        <w:rPr>
          <w:rFonts w:ascii="Times New Roman"/>
          <w:b w:val="false"/>
          <w:i w:val="false"/>
          <w:color w:val="000000"/>
          <w:sz w:val="28"/>
        </w:rPr>
        <w:t>
      УСТАНОВИЛ:</w:t>
      </w:r>
    </w:p>
    <w:bookmarkEnd w:id="99"/>
    <w:bookmarkStart w:name="z141" w:id="100"/>
    <w:p>
      <w:pPr>
        <w:spacing w:after="0"/>
        <w:ind w:left="0"/>
        <w:jc w:val="both"/>
      </w:pPr>
      <w:r>
        <w:rPr>
          <w:rFonts w:ascii="Times New Roman"/>
          <w:b w:val="false"/>
          <w:i w:val="false"/>
          <w:color w:val="000000"/>
          <w:sz w:val="28"/>
        </w:rPr>
        <w:t>
      В производстве государственного судебного исполнителя</w:t>
      </w:r>
    </w:p>
    <w:bookmarkEnd w:id="100"/>
    <w:bookmarkStart w:name="z142" w:id="101"/>
    <w:p>
      <w:pPr>
        <w:spacing w:after="0"/>
        <w:ind w:left="0"/>
        <w:jc w:val="both"/>
      </w:pPr>
      <w:r>
        <w:rPr>
          <w:rFonts w:ascii="Times New Roman"/>
          <w:b w:val="false"/>
          <w:i w:val="false"/>
          <w:color w:val="000000"/>
          <w:sz w:val="28"/>
        </w:rPr>
        <w:t>
      __________________________________________________________________</w:t>
      </w:r>
    </w:p>
    <w:bookmarkEnd w:id="101"/>
    <w:bookmarkStart w:name="z143" w:id="102"/>
    <w:p>
      <w:pPr>
        <w:spacing w:after="0"/>
        <w:ind w:left="0"/>
        <w:jc w:val="both"/>
      </w:pPr>
      <w:r>
        <w:rPr>
          <w:rFonts w:ascii="Times New Roman"/>
          <w:b w:val="false"/>
          <w:i w:val="false"/>
          <w:color w:val="000000"/>
          <w:sz w:val="28"/>
        </w:rPr>
        <w:t>
      (фамилия, имя и отчество (при наличии) судебного исполнителя)</w:t>
      </w:r>
    </w:p>
    <w:bookmarkEnd w:id="102"/>
    <w:bookmarkStart w:name="z144" w:id="103"/>
    <w:p>
      <w:pPr>
        <w:spacing w:after="0"/>
        <w:ind w:left="0"/>
        <w:jc w:val="both"/>
      </w:pPr>
      <w:r>
        <w:rPr>
          <w:rFonts w:ascii="Times New Roman"/>
          <w:b w:val="false"/>
          <w:i w:val="false"/>
          <w:color w:val="000000"/>
          <w:sz w:val="28"/>
        </w:rPr>
        <w:t>
      находится исполнительный документ _________________________________</w:t>
      </w:r>
    </w:p>
    <w:bookmarkEnd w:id="103"/>
    <w:bookmarkStart w:name="z145"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46" w:id="105"/>
    <w:p>
      <w:pPr>
        <w:spacing w:after="0"/>
        <w:ind w:left="0"/>
        <w:jc w:val="both"/>
      </w:pPr>
      <w:r>
        <w:rPr>
          <w:rFonts w:ascii="Times New Roman"/>
          <w:b w:val="false"/>
          <w:i w:val="false"/>
          <w:color w:val="000000"/>
          <w:sz w:val="28"/>
        </w:rPr>
        <w:t>
      (требование исполнительного документа, данные взыскателя и должника</w:t>
      </w:r>
    </w:p>
    <w:bookmarkEnd w:id="105"/>
    <w:bookmarkStart w:name="z147" w:id="106"/>
    <w:p>
      <w:pPr>
        <w:spacing w:after="0"/>
        <w:ind w:left="0"/>
        <w:jc w:val="both"/>
      </w:pPr>
      <w:r>
        <w:rPr>
          <w:rFonts w:ascii="Times New Roman"/>
          <w:b w:val="false"/>
          <w:i w:val="false"/>
          <w:color w:val="000000"/>
          <w:sz w:val="28"/>
        </w:rPr>
        <w:t>
      (полное наименование юридического лица, для физического лица–фамилия, имя, отчество</w:t>
      </w:r>
    </w:p>
    <w:bookmarkEnd w:id="106"/>
    <w:bookmarkStart w:name="z148" w:id="107"/>
    <w:p>
      <w:pPr>
        <w:spacing w:after="0"/>
        <w:ind w:left="0"/>
        <w:jc w:val="both"/>
      </w:pPr>
      <w:r>
        <w:rPr>
          <w:rFonts w:ascii="Times New Roman"/>
          <w:b w:val="false"/>
          <w:i w:val="false"/>
          <w:color w:val="000000"/>
          <w:sz w:val="28"/>
        </w:rPr>
        <w:t>
      (при его наличии) ________________________________ от "__" __________20__года.</w:t>
      </w:r>
    </w:p>
    <w:bookmarkEnd w:id="107"/>
    <w:bookmarkStart w:name="z149" w:id="108"/>
    <w:p>
      <w:pPr>
        <w:spacing w:after="0"/>
        <w:ind w:left="0"/>
        <w:jc w:val="both"/>
      </w:pPr>
      <w:r>
        <w:rPr>
          <w:rFonts w:ascii="Times New Roman"/>
          <w:b w:val="false"/>
          <w:i w:val="false"/>
          <w:color w:val="000000"/>
          <w:sz w:val="28"/>
        </w:rPr>
        <w:t>
      __________________________________________________________________</w:t>
      </w:r>
    </w:p>
    <w:bookmarkEnd w:id="108"/>
    <w:bookmarkStart w:name="z150" w:id="109"/>
    <w:p>
      <w:pPr>
        <w:spacing w:after="0"/>
        <w:ind w:left="0"/>
        <w:jc w:val="both"/>
      </w:pPr>
      <w:r>
        <w:rPr>
          <w:rFonts w:ascii="Times New Roman"/>
          <w:b w:val="false"/>
          <w:i w:val="false"/>
          <w:color w:val="000000"/>
          <w:sz w:val="28"/>
        </w:rPr>
        <w:t>
      (указывается основание для отмены постановления судебного исполнителя)</w:t>
      </w:r>
    </w:p>
    <w:bookmarkEnd w:id="109"/>
    <w:bookmarkStart w:name="z151" w:id="11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 xml:space="preserve">пунктом 4 </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"Об исполнительном производстве и статусе судебных исполнителей",</w:t>
      </w:r>
    </w:p>
    <w:bookmarkEnd w:id="110"/>
    <w:bookmarkStart w:name="z152" w:id="111"/>
    <w:p>
      <w:pPr>
        <w:spacing w:after="0"/>
        <w:ind w:left="0"/>
        <w:jc w:val="both"/>
      </w:pPr>
      <w:r>
        <w:rPr>
          <w:rFonts w:ascii="Times New Roman"/>
          <w:b w:val="false"/>
          <w:i w:val="false"/>
          <w:color w:val="000000"/>
          <w:sz w:val="28"/>
        </w:rPr>
        <w:t>
      ПОСТАНОВИЛ:</w:t>
      </w:r>
    </w:p>
    <w:bookmarkEnd w:id="111"/>
    <w:bookmarkStart w:name="z153" w:id="112"/>
    <w:p>
      <w:pPr>
        <w:spacing w:after="0"/>
        <w:ind w:left="0"/>
        <w:jc w:val="both"/>
      </w:pPr>
      <w:r>
        <w:rPr>
          <w:rFonts w:ascii="Times New Roman"/>
          <w:b w:val="false"/>
          <w:i w:val="false"/>
          <w:color w:val="000000"/>
          <w:sz w:val="28"/>
        </w:rPr>
        <w:t>
      1. Отменить постановление от "__" ______20__ года</w:t>
      </w:r>
    </w:p>
    <w:bookmarkEnd w:id="112"/>
    <w:bookmarkStart w:name="z154" w:id="113"/>
    <w:p>
      <w:pPr>
        <w:spacing w:after="0"/>
        <w:ind w:left="0"/>
        <w:jc w:val="both"/>
      </w:pPr>
      <w:r>
        <w:rPr>
          <w:rFonts w:ascii="Times New Roman"/>
          <w:b w:val="false"/>
          <w:i w:val="false"/>
          <w:color w:val="000000"/>
          <w:sz w:val="28"/>
        </w:rPr>
        <w:t>
      о _______________________________________________________________</w:t>
      </w:r>
    </w:p>
    <w:bookmarkEnd w:id="113"/>
    <w:bookmarkStart w:name="z155" w:id="114"/>
    <w:p>
      <w:pPr>
        <w:spacing w:after="0"/>
        <w:ind w:left="0"/>
        <w:jc w:val="both"/>
      </w:pPr>
      <w:r>
        <w:rPr>
          <w:rFonts w:ascii="Times New Roman"/>
          <w:b w:val="false"/>
          <w:i w:val="false"/>
          <w:color w:val="000000"/>
          <w:sz w:val="28"/>
        </w:rPr>
        <w:t>
      (наименование отменяемого постановления) вынесенного в рамках исполнительного производства №____от "__"____20__ года.</w:t>
      </w:r>
    </w:p>
    <w:bookmarkEnd w:id="114"/>
    <w:bookmarkStart w:name="z156" w:id="115"/>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15"/>
    <w:bookmarkStart w:name="z157" w:id="11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16"/>
    <w:bookmarkStart w:name="z158" w:id="11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7"/>
    <w:bookmarkStart w:name="z159" w:id="11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8"/>
    <w:bookmarkStart w:name="z160" w:id="119"/>
    <w:p>
      <w:pPr>
        <w:spacing w:after="0"/>
        <w:ind w:left="0"/>
        <w:jc w:val="both"/>
      </w:pPr>
      <w:r>
        <w:rPr>
          <w:rFonts w:ascii="Times New Roman"/>
          <w:b w:val="false"/>
          <w:i w:val="false"/>
          <w:color w:val="000000"/>
          <w:sz w:val="28"/>
        </w:rPr>
        <w:t>
      Руководитель территориального отдела – старший судебный</w:t>
      </w:r>
    </w:p>
    <w:bookmarkEnd w:id="119"/>
    <w:bookmarkStart w:name="z161" w:id="120"/>
    <w:p>
      <w:pPr>
        <w:spacing w:after="0"/>
        <w:ind w:left="0"/>
        <w:jc w:val="both"/>
      </w:pPr>
      <w:r>
        <w:rPr>
          <w:rFonts w:ascii="Times New Roman"/>
          <w:b w:val="false"/>
          <w:i w:val="false"/>
          <w:color w:val="000000"/>
          <w:sz w:val="28"/>
        </w:rPr>
        <w:t>
      исполнитель____________________________ _________________________ (наименование территориального органа) (подпись, фамилия и инициалы)</w:t>
      </w:r>
    </w:p>
    <w:bookmarkEnd w:id="120"/>
    <w:bookmarkStart w:name="z162" w:id="121"/>
    <w:p>
      <w:pPr>
        <w:spacing w:after="0"/>
        <w:ind w:left="0"/>
        <w:jc w:val="both"/>
      </w:pPr>
      <w:r>
        <w:rPr>
          <w:rFonts w:ascii="Times New Roman"/>
          <w:b w:val="false"/>
          <w:i w:val="false"/>
          <w:color w:val="000000"/>
          <w:sz w:val="28"/>
        </w:rPr>
        <w:t>
      Место печати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69" w:id="122"/>
    <w:p>
      <w:pPr>
        <w:spacing w:after="0"/>
        <w:ind w:left="0"/>
        <w:jc w:val="left"/>
      </w:pPr>
      <w:r>
        <w:rPr>
          <w:rFonts w:ascii="Times New Roman"/>
          <w:b/>
          <w:i w:val="false"/>
          <w:color w:val="000000"/>
        </w:rPr>
        <w:t xml:space="preserve"> Постановление об участии переводчика в исполнительном производстве</w:t>
      </w:r>
    </w:p>
    <w:bookmarkEnd w:id="122"/>
    <w:p>
      <w:pPr>
        <w:spacing w:after="0"/>
        <w:ind w:left="0"/>
        <w:jc w:val="both"/>
      </w:pPr>
      <w:bookmarkStart w:name="z170" w:id="123"/>
      <w:r>
        <w:rPr>
          <w:rFonts w:ascii="Times New Roman"/>
          <w:b w:val="false"/>
          <w:i w:val="false"/>
          <w:color w:val="000000"/>
          <w:sz w:val="28"/>
        </w:rPr>
        <w:t xml:space="preserve">
      "__" ________ 20__года ________________________________________ </w:t>
      </w:r>
    </w:p>
    <w:bookmarkEnd w:id="123"/>
    <w:p>
      <w:pPr>
        <w:spacing w:after="0"/>
        <w:ind w:left="0"/>
        <w:jc w:val="both"/>
      </w:pPr>
      <w:r>
        <w:rPr>
          <w:rFonts w:ascii="Times New Roman"/>
          <w:b w:val="false"/>
          <w:i w:val="false"/>
          <w:color w:val="000000"/>
          <w:sz w:val="28"/>
        </w:rPr>
        <w:t xml:space="preserve">                                           (наименование населенного пункта)</w:t>
      </w:r>
    </w:p>
    <w:bookmarkStart w:name="z171" w:id="124"/>
    <w:p>
      <w:pPr>
        <w:spacing w:after="0"/>
        <w:ind w:left="0"/>
        <w:jc w:val="both"/>
      </w:pPr>
      <w:r>
        <w:rPr>
          <w:rFonts w:ascii="Times New Roman"/>
          <w:b w:val="false"/>
          <w:i w:val="false"/>
          <w:color w:val="000000"/>
          <w:sz w:val="28"/>
        </w:rPr>
        <w:t>
      Государственный судебный исполнитель</w:t>
      </w:r>
    </w:p>
    <w:bookmarkEnd w:id="124"/>
    <w:bookmarkStart w:name="z172" w:id="125"/>
    <w:p>
      <w:pPr>
        <w:spacing w:after="0"/>
        <w:ind w:left="0"/>
        <w:jc w:val="both"/>
      </w:pPr>
      <w:r>
        <w:rPr>
          <w:rFonts w:ascii="Times New Roman"/>
          <w:b w:val="false"/>
          <w:i w:val="false"/>
          <w:color w:val="000000"/>
          <w:sz w:val="28"/>
        </w:rPr>
        <w:t>
      __________________________________________________________________</w:t>
      </w:r>
    </w:p>
    <w:bookmarkEnd w:id="125"/>
    <w:bookmarkStart w:name="z173" w:id="12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126"/>
    <w:bookmarkStart w:name="z174" w:id="127"/>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 от "__" ______ 20___года</w:t>
      </w:r>
    </w:p>
    <w:bookmarkEnd w:id="127"/>
    <w:bookmarkStart w:name="z175" w:id="128"/>
    <w:p>
      <w:pPr>
        <w:spacing w:after="0"/>
        <w:ind w:left="0"/>
        <w:jc w:val="both"/>
      </w:pPr>
      <w:r>
        <w:rPr>
          <w:rFonts w:ascii="Times New Roman"/>
          <w:b w:val="false"/>
          <w:i w:val="false"/>
          <w:color w:val="000000"/>
          <w:sz w:val="28"/>
        </w:rPr>
        <w:t>
      о _______________________________________________________________,</w:t>
      </w:r>
    </w:p>
    <w:bookmarkEnd w:id="128"/>
    <w:bookmarkStart w:name="z176" w:id="12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w:t>
      </w:r>
    </w:p>
    <w:bookmarkEnd w:id="129"/>
    <w:bookmarkStart w:name="z177" w:id="130"/>
    <w:p>
      <w:pPr>
        <w:spacing w:after="0"/>
        <w:ind w:left="0"/>
        <w:jc w:val="both"/>
      </w:pPr>
      <w:r>
        <w:rPr>
          <w:rFonts w:ascii="Times New Roman"/>
          <w:b w:val="false"/>
          <w:i w:val="false"/>
          <w:color w:val="000000"/>
          <w:sz w:val="28"/>
        </w:rPr>
        <w:t>
      возбужденного на основании __________________________________________________________________</w:t>
      </w:r>
    </w:p>
    <w:bookmarkEnd w:id="130"/>
    <w:bookmarkStart w:name="z178" w:id="131"/>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31"/>
    <w:bookmarkStart w:name="z179" w:id="132"/>
    <w:p>
      <w:pPr>
        <w:spacing w:after="0"/>
        <w:ind w:left="0"/>
        <w:jc w:val="both"/>
      </w:pPr>
      <w:r>
        <w:rPr>
          <w:rFonts w:ascii="Times New Roman"/>
          <w:b w:val="false"/>
          <w:i w:val="false"/>
          <w:color w:val="000000"/>
          <w:sz w:val="28"/>
        </w:rPr>
        <w:t>
      УСТАНОВИЛ:</w:t>
      </w:r>
    </w:p>
    <w:bookmarkEnd w:id="132"/>
    <w:bookmarkStart w:name="z180" w:id="133"/>
    <w:p>
      <w:pPr>
        <w:spacing w:after="0"/>
        <w:ind w:left="0"/>
        <w:jc w:val="both"/>
      </w:pPr>
      <w:r>
        <w:rPr>
          <w:rFonts w:ascii="Times New Roman"/>
          <w:b w:val="false"/>
          <w:i w:val="false"/>
          <w:color w:val="000000"/>
          <w:sz w:val="28"/>
        </w:rPr>
        <w:t>
      Сторона (ы) исполнительного производства ____________________________________</w:t>
      </w:r>
    </w:p>
    <w:bookmarkEnd w:id="133"/>
    <w:bookmarkStart w:name="z181" w:id="134"/>
    <w:p>
      <w:pPr>
        <w:spacing w:after="0"/>
        <w:ind w:left="0"/>
        <w:jc w:val="both"/>
      </w:pPr>
      <w:r>
        <w:rPr>
          <w:rFonts w:ascii="Times New Roman"/>
          <w:b w:val="false"/>
          <w:i w:val="false"/>
          <w:color w:val="000000"/>
          <w:sz w:val="28"/>
        </w:rPr>
        <w:t>
      (фамилия, имя и отчество (при наличии), ИИН физического лица, наименование юридического лица, БИН) заявила (и) о необходимости участия в исполнительном производстве переводчика.</w:t>
      </w:r>
    </w:p>
    <w:bookmarkEnd w:id="134"/>
    <w:bookmarkStart w:name="z182" w:id="13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22</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"Об исполнительном производстве и статусе судебных исполнителей" (далее - Закон),</w:t>
      </w:r>
    </w:p>
    <w:bookmarkEnd w:id="135"/>
    <w:bookmarkStart w:name="z183" w:id="136"/>
    <w:p>
      <w:pPr>
        <w:spacing w:after="0"/>
        <w:ind w:left="0"/>
        <w:jc w:val="both"/>
      </w:pPr>
      <w:r>
        <w:rPr>
          <w:rFonts w:ascii="Times New Roman"/>
          <w:b w:val="false"/>
          <w:i w:val="false"/>
          <w:color w:val="000000"/>
          <w:sz w:val="28"/>
        </w:rPr>
        <w:t>
      ПОСТАНОВИЛ:</w:t>
      </w:r>
    </w:p>
    <w:bookmarkEnd w:id="136"/>
    <w:bookmarkStart w:name="z184" w:id="137"/>
    <w:p>
      <w:pPr>
        <w:spacing w:after="0"/>
        <w:ind w:left="0"/>
        <w:jc w:val="both"/>
      </w:pPr>
      <w:r>
        <w:rPr>
          <w:rFonts w:ascii="Times New Roman"/>
          <w:b w:val="false"/>
          <w:i w:val="false"/>
          <w:color w:val="000000"/>
          <w:sz w:val="28"/>
        </w:rPr>
        <w:t xml:space="preserve">
      1. Назначить переводчика _______________________________________________, </w:t>
      </w:r>
    </w:p>
    <w:bookmarkEnd w:id="137"/>
    <w:p>
      <w:pPr>
        <w:spacing w:after="0"/>
        <w:ind w:left="0"/>
        <w:jc w:val="both"/>
      </w:pPr>
      <w:r>
        <w:rPr>
          <w:rFonts w:ascii="Times New Roman"/>
          <w:b w:val="false"/>
          <w:i w:val="false"/>
          <w:color w:val="000000"/>
          <w:sz w:val="28"/>
        </w:rPr>
        <w:t>
       (фамилия, имя и отчество (при наличии) физического лица)</w:t>
      </w:r>
    </w:p>
    <w:bookmarkStart w:name="z185" w:id="138"/>
    <w:p>
      <w:pPr>
        <w:spacing w:after="0"/>
        <w:ind w:left="0"/>
        <w:jc w:val="both"/>
      </w:pPr>
      <w:r>
        <w:rPr>
          <w:rFonts w:ascii="Times New Roman"/>
          <w:b w:val="false"/>
          <w:i w:val="false"/>
          <w:color w:val="000000"/>
          <w:sz w:val="28"/>
        </w:rPr>
        <w:t>
      2. Предупредить переводчика</w:t>
      </w:r>
    </w:p>
    <w:bookmarkEnd w:id="138"/>
    <w:bookmarkStart w:name="z186" w:id="139"/>
    <w:p>
      <w:pPr>
        <w:spacing w:after="0"/>
        <w:ind w:left="0"/>
        <w:jc w:val="both"/>
      </w:pPr>
      <w:r>
        <w:rPr>
          <w:rFonts w:ascii="Times New Roman"/>
          <w:b w:val="false"/>
          <w:i w:val="false"/>
          <w:color w:val="000000"/>
          <w:sz w:val="28"/>
        </w:rPr>
        <w:t>
      __________________________________________________________________</w:t>
      </w:r>
    </w:p>
    <w:bookmarkEnd w:id="139"/>
    <w:bookmarkStart w:name="z187" w:id="140"/>
    <w:p>
      <w:pPr>
        <w:spacing w:after="0"/>
        <w:ind w:left="0"/>
        <w:jc w:val="both"/>
      </w:pPr>
      <w:r>
        <w:rPr>
          <w:rFonts w:ascii="Times New Roman"/>
          <w:b w:val="false"/>
          <w:i w:val="false"/>
          <w:color w:val="000000"/>
          <w:sz w:val="28"/>
        </w:rPr>
        <w:t>
      (фамилия, имя и отчество (при наличии) об ответственности за заведомо неправильный перевод в соответствии с законами Республики Казахстан</w:t>
      </w:r>
    </w:p>
    <w:bookmarkEnd w:id="140"/>
    <w:bookmarkStart w:name="z188" w:id="141"/>
    <w:p>
      <w:pPr>
        <w:spacing w:after="0"/>
        <w:ind w:left="0"/>
        <w:jc w:val="both"/>
      </w:pPr>
      <w:r>
        <w:rPr>
          <w:rFonts w:ascii="Times New Roman"/>
          <w:b w:val="false"/>
          <w:i w:val="false"/>
          <w:color w:val="000000"/>
          <w:sz w:val="28"/>
        </w:rPr>
        <w:t>
      __________________________________________________________________</w:t>
      </w:r>
    </w:p>
    <w:bookmarkEnd w:id="141"/>
    <w:bookmarkStart w:name="z189" w:id="142"/>
    <w:p>
      <w:pPr>
        <w:spacing w:after="0"/>
        <w:ind w:left="0"/>
        <w:jc w:val="both"/>
      </w:pPr>
      <w:r>
        <w:rPr>
          <w:rFonts w:ascii="Times New Roman"/>
          <w:b w:val="false"/>
          <w:i w:val="false"/>
          <w:color w:val="000000"/>
          <w:sz w:val="28"/>
        </w:rPr>
        <w:t>
      (подпись переводчика, фамилия, имя и отчество (при наличии)</w:t>
      </w:r>
    </w:p>
    <w:bookmarkEnd w:id="142"/>
    <w:bookmarkStart w:name="z190" w:id="143"/>
    <w:p>
      <w:pPr>
        <w:spacing w:after="0"/>
        <w:ind w:left="0"/>
        <w:jc w:val="both"/>
      </w:pPr>
      <w:r>
        <w:rPr>
          <w:rFonts w:ascii="Times New Roman"/>
          <w:b w:val="false"/>
          <w:i w:val="false"/>
          <w:color w:val="000000"/>
          <w:sz w:val="28"/>
        </w:rPr>
        <w:t xml:space="preserve">
      3. Разъяснить переводчику, что согласно </w:t>
      </w:r>
      <w:r>
        <w:rPr>
          <w:rFonts w:ascii="Times New Roman"/>
          <w:b w:val="false"/>
          <w:i w:val="false"/>
          <w:color w:val="000000"/>
          <w:sz w:val="28"/>
        </w:rPr>
        <w:t>пункту 2</w:t>
      </w:r>
      <w:r>
        <w:rPr>
          <w:rFonts w:ascii="Times New Roman"/>
          <w:b w:val="false"/>
          <w:i w:val="false"/>
          <w:color w:val="000000"/>
          <w:sz w:val="28"/>
        </w:rPr>
        <w:t xml:space="preserve"> статьи 22 Закона переводчик имеет право на вознаграждение за свой труд. Выплаченное ему вознаграждение относится к расходам по совершению исполнительных действий.</w:t>
      </w:r>
    </w:p>
    <w:bookmarkEnd w:id="143"/>
    <w:bookmarkStart w:name="z191" w:id="144"/>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44"/>
    <w:bookmarkStart w:name="z192" w:id="145"/>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45"/>
    <w:bookmarkStart w:name="z193" w:id="14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46"/>
    <w:bookmarkStart w:name="z194" w:id="14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47"/>
    <w:p>
      <w:pPr>
        <w:spacing w:after="0"/>
        <w:ind w:left="0"/>
        <w:jc w:val="both"/>
      </w:pPr>
      <w:bookmarkStart w:name="z195" w:id="148"/>
      <w:r>
        <w:rPr>
          <w:rFonts w:ascii="Times New Roman"/>
          <w:b w:val="false"/>
          <w:i w:val="false"/>
          <w:color w:val="000000"/>
          <w:sz w:val="28"/>
        </w:rPr>
        <w:t>
      Государственный судебный исполнитель _________________________________</w:t>
      </w:r>
    </w:p>
    <w:bookmarkEnd w:id="148"/>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r>
              <w:br/>
            </w:r>
            <w:r>
              <w:rPr>
                <w:rFonts w:ascii="Times New Roman"/>
                <w:b w:val="false"/>
                <w:i w:val="false"/>
                <w:color w:val="000000"/>
                <w:sz w:val="20"/>
              </w:rPr>
              <w:t>Типовая форма</w:t>
            </w:r>
          </w:p>
        </w:tc>
      </w:tr>
    </w:tbl>
    <w:bookmarkStart w:name="z202" w:id="149"/>
    <w:p>
      <w:pPr>
        <w:spacing w:after="0"/>
        <w:ind w:left="0"/>
        <w:jc w:val="left"/>
      </w:pPr>
      <w:r>
        <w:rPr>
          <w:rFonts w:ascii="Times New Roman"/>
          <w:b/>
          <w:i w:val="false"/>
          <w:color w:val="000000"/>
        </w:rPr>
        <w:t xml:space="preserve"> Постановление об участии специалиста в исполнительном производстве</w:t>
      </w:r>
    </w:p>
    <w:bookmarkEnd w:id="149"/>
    <w:bookmarkStart w:name="z203" w:id="150"/>
    <w:p>
      <w:pPr>
        <w:spacing w:after="0"/>
        <w:ind w:left="0"/>
        <w:jc w:val="both"/>
      </w:pPr>
      <w:r>
        <w:rPr>
          <w:rFonts w:ascii="Times New Roman"/>
          <w:b w:val="false"/>
          <w:i w:val="false"/>
          <w:color w:val="000000"/>
          <w:sz w:val="28"/>
        </w:rPr>
        <w:t>
      "__" ________ 20__года ___________________________________</w:t>
      </w:r>
    </w:p>
    <w:bookmarkEnd w:id="150"/>
    <w:bookmarkStart w:name="z204" w:id="151"/>
    <w:p>
      <w:pPr>
        <w:spacing w:after="0"/>
        <w:ind w:left="0"/>
        <w:jc w:val="both"/>
      </w:pPr>
      <w:r>
        <w:rPr>
          <w:rFonts w:ascii="Times New Roman"/>
          <w:b w:val="false"/>
          <w:i w:val="false"/>
          <w:color w:val="000000"/>
          <w:sz w:val="28"/>
        </w:rPr>
        <w:t>
                               (наименование населенного пункта)</w:t>
      </w:r>
    </w:p>
    <w:bookmarkEnd w:id="151"/>
    <w:bookmarkStart w:name="z205" w:id="152"/>
    <w:p>
      <w:pPr>
        <w:spacing w:after="0"/>
        <w:ind w:left="0"/>
        <w:jc w:val="both"/>
      </w:pPr>
      <w:r>
        <w:rPr>
          <w:rFonts w:ascii="Times New Roman"/>
          <w:b w:val="false"/>
          <w:i w:val="false"/>
          <w:color w:val="000000"/>
          <w:sz w:val="28"/>
        </w:rPr>
        <w:t>
      Государственный судебный исполнитель_______________________________</w:t>
      </w:r>
    </w:p>
    <w:bookmarkEnd w:id="152"/>
    <w:bookmarkStart w:name="z206" w:id="153"/>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153"/>
    <w:bookmarkStart w:name="z207" w:id="154"/>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 от "__" ______ 20___года</w:t>
      </w:r>
    </w:p>
    <w:bookmarkEnd w:id="154"/>
    <w:bookmarkStart w:name="z208" w:id="155"/>
    <w:p>
      <w:pPr>
        <w:spacing w:after="0"/>
        <w:ind w:left="0"/>
        <w:jc w:val="both"/>
      </w:pPr>
      <w:r>
        <w:rPr>
          <w:rFonts w:ascii="Times New Roman"/>
          <w:b w:val="false"/>
          <w:i w:val="false"/>
          <w:color w:val="000000"/>
          <w:sz w:val="28"/>
        </w:rPr>
        <w:t>
      о_________________________________________________________________,</w:t>
      </w:r>
    </w:p>
    <w:bookmarkEnd w:id="155"/>
    <w:bookmarkStart w:name="z209" w:id="156"/>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56"/>
    <w:bookmarkStart w:name="z210" w:id="157"/>
    <w:p>
      <w:pPr>
        <w:spacing w:after="0"/>
        <w:ind w:left="0"/>
        <w:jc w:val="both"/>
      </w:pPr>
      <w:r>
        <w:rPr>
          <w:rFonts w:ascii="Times New Roman"/>
          <w:b w:val="false"/>
          <w:i w:val="false"/>
          <w:color w:val="000000"/>
          <w:sz w:val="28"/>
        </w:rPr>
        <w:t>
      __________________________________________________________________</w:t>
      </w:r>
    </w:p>
    <w:bookmarkEnd w:id="157"/>
    <w:bookmarkStart w:name="z211" w:id="15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58"/>
    <w:bookmarkStart w:name="z212" w:id="159"/>
    <w:p>
      <w:pPr>
        <w:spacing w:after="0"/>
        <w:ind w:left="0"/>
        <w:jc w:val="both"/>
      </w:pPr>
      <w:r>
        <w:rPr>
          <w:rFonts w:ascii="Times New Roman"/>
          <w:b w:val="false"/>
          <w:i w:val="false"/>
          <w:color w:val="000000"/>
          <w:sz w:val="28"/>
        </w:rPr>
        <w:t>
      УСТАНОВИЛ:</w:t>
      </w:r>
    </w:p>
    <w:bookmarkEnd w:id="159"/>
    <w:bookmarkStart w:name="z213" w:id="160"/>
    <w:p>
      <w:pPr>
        <w:spacing w:after="0"/>
        <w:ind w:left="0"/>
        <w:jc w:val="both"/>
      </w:pPr>
      <w:r>
        <w:rPr>
          <w:rFonts w:ascii="Times New Roman"/>
          <w:b w:val="false"/>
          <w:i w:val="false"/>
          <w:color w:val="000000"/>
          <w:sz w:val="28"/>
        </w:rPr>
        <w:t>
      __________________________________________________________________</w:t>
      </w:r>
    </w:p>
    <w:bookmarkEnd w:id="160"/>
    <w:bookmarkStart w:name="z214" w:id="161"/>
    <w:p>
      <w:pPr>
        <w:spacing w:after="0"/>
        <w:ind w:left="0"/>
        <w:jc w:val="both"/>
      </w:pPr>
      <w:r>
        <w:rPr>
          <w:rFonts w:ascii="Times New Roman"/>
          <w:b w:val="false"/>
          <w:i w:val="false"/>
          <w:color w:val="000000"/>
          <w:sz w:val="28"/>
        </w:rPr>
        <w:t>
      (указываются основания привлечения специалиста, со ссылкой на нормы действующего</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161"/>
    <w:bookmarkStart w:name="z216" w:id="16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162"/>
    <w:bookmarkStart w:name="z217" w:id="163"/>
    <w:p>
      <w:pPr>
        <w:spacing w:after="0"/>
        <w:ind w:left="0"/>
        <w:jc w:val="both"/>
      </w:pPr>
      <w:r>
        <w:rPr>
          <w:rFonts w:ascii="Times New Roman"/>
          <w:b w:val="false"/>
          <w:i w:val="false"/>
          <w:color w:val="000000"/>
          <w:sz w:val="28"/>
        </w:rPr>
        <w:t>
      ПОСТАНОВИЛ:</w:t>
      </w:r>
    </w:p>
    <w:bookmarkEnd w:id="163"/>
    <w:p>
      <w:pPr>
        <w:spacing w:after="0"/>
        <w:ind w:left="0"/>
        <w:jc w:val="both"/>
      </w:pPr>
      <w:bookmarkStart w:name="z218" w:id="164"/>
      <w:r>
        <w:rPr>
          <w:rFonts w:ascii="Times New Roman"/>
          <w:b w:val="false"/>
          <w:i w:val="false"/>
          <w:color w:val="000000"/>
          <w:sz w:val="28"/>
        </w:rPr>
        <w:t>
      1. Назначить специалиста_______________________________________</w:t>
      </w:r>
    </w:p>
    <w:bookmarkEnd w:id="164"/>
    <w:p>
      <w:pPr>
        <w:spacing w:after="0"/>
        <w:ind w:left="0"/>
        <w:jc w:val="both"/>
      </w:pPr>
      <w:r>
        <w:rPr>
          <w:rFonts w:ascii="Times New Roman"/>
          <w:b w:val="false"/>
          <w:i w:val="false"/>
          <w:color w:val="000000"/>
          <w:sz w:val="28"/>
        </w:rPr>
        <w:t xml:space="preserve">                   (фамилия, имя и отчество (при наличии) физического лица)</w:t>
      </w:r>
    </w:p>
    <w:p>
      <w:pPr>
        <w:spacing w:after="0"/>
        <w:ind w:left="0"/>
        <w:jc w:val="both"/>
      </w:pPr>
      <w:bookmarkStart w:name="z219" w:id="165"/>
      <w:r>
        <w:rPr>
          <w:rFonts w:ascii="Times New Roman"/>
          <w:b w:val="false"/>
          <w:i w:val="false"/>
          <w:color w:val="000000"/>
          <w:sz w:val="28"/>
        </w:rPr>
        <w:t>
      2. Предупредить специалиста ________________________________________________</w:t>
      </w:r>
    </w:p>
    <w:bookmarkEnd w:id="165"/>
    <w:p>
      <w:pPr>
        <w:spacing w:after="0"/>
        <w:ind w:left="0"/>
        <w:jc w:val="both"/>
      </w:pPr>
      <w:r>
        <w:rPr>
          <w:rFonts w:ascii="Times New Roman"/>
          <w:b w:val="false"/>
          <w:i w:val="false"/>
          <w:color w:val="000000"/>
          <w:sz w:val="28"/>
        </w:rPr>
        <w:t xml:space="preserve">                               (фамилия, имя и отчество (при наличии)</w:t>
      </w:r>
    </w:p>
    <w:bookmarkStart w:name="z220" w:id="166"/>
    <w:p>
      <w:pPr>
        <w:spacing w:after="0"/>
        <w:ind w:left="0"/>
        <w:jc w:val="both"/>
      </w:pPr>
      <w:r>
        <w:rPr>
          <w:rFonts w:ascii="Times New Roman"/>
          <w:b w:val="false"/>
          <w:i w:val="false"/>
          <w:color w:val="000000"/>
          <w:sz w:val="28"/>
        </w:rPr>
        <w:t xml:space="preserve">
      об ответственности за дачу неправильного заключения в соответствии с законами Республики Казахстан </w:t>
      </w:r>
    </w:p>
    <w:bookmarkEnd w:id="166"/>
    <w:p>
      <w:pPr>
        <w:spacing w:after="0"/>
        <w:ind w:left="0"/>
        <w:jc w:val="both"/>
      </w:pPr>
      <w:bookmarkStart w:name="z221" w:id="167"/>
      <w:r>
        <w:rPr>
          <w:rFonts w:ascii="Times New Roman"/>
          <w:b w:val="false"/>
          <w:i w:val="false"/>
          <w:color w:val="000000"/>
          <w:sz w:val="28"/>
        </w:rPr>
        <w:t>
      __________________________________________________________________</w:t>
      </w:r>
    </w:p>
    <w:bookmarkEnd w:id="167"/>
    <w:p>
      <w:pPr>
        <w:spacing w:after="0"/>
        <w:ind w:left="0"/>
        <w:jc w:val="both"/>
      </w:pPr>
      <w:r>
        <w:rPr>
          <w:rFonts w:ascii="Times New Roman"/>
          <w:b w:val="false"/>
          <w:i w:val="false"/>
          <w:color w:val="000000"/>
          <w:sz w:val="28"/>
        </w:rPr>
        <w:t xml:space="preserve">       (подпись специалиста, фамилия, имя и отчество (при наличии)</w:t>
      </w:r>
    </w:p>
    <w:bookmarkStart w:name="z222" w:id="168"/>
    <w:p>
      <w:pPr>
        <w:spacing w:after="0"/>
        <w:ind w:left="0"/>
        <w:jc w:val="both"/>
      </w:pPr>
      <w:r>
        <w:rPr>
          <w:rFonts w:ascii="Times New Roman"/>
          <w:b w:val="false"/>
          <w:i w:val="false"/>
          <w:color w:val="000000"/>
          <w:sz w:val="28"/>
        </w:rPr>
        <w:t xml:space="preserve">
      3. Разъяснить специалисту, что согласно </w:t>
      </w:r>
      <w:r>
        <w:rPr>
          <w:rFonts w:ascii="Times New Roman"/>
          <w:b w:val="false"/>
          <w:i w:val="false"/>
          <w:color w:val="000000"/>
          <w:sz w:val="28"/>
        </w:rPr>
        <w:t>пункту 3</w:t>
      </w:r>
      <w:r>
        <w:rPr>
          <w:rFonts w:ascii="Times New Roman"/>
          <w:b w:val="false"/>
          <w:i w:val="false"/>
          <w:color w:val="000000"/>
          <w:sz w:val="28"/>
        </w:rPr>
        <w:t xml:space="preserve"> статьи 24 Закона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w:t>
      </w:r>
    </w:p>
    <w:bookmarkEnd w:id="168"/>
    <w:bookmarkStart w:name="z223" w:id="169"/>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69"/>
    <w:bookmarkStart w:name="z224" w:id="170"/>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70"/>
    <w:bookmarkStart w:name="z225" w:id="17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71"/>
    <w:bookmarkStart w:name="z226" w:id="17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72"/>
    <w:p>
      <w:pPr>
        <w:spacing w:after="0"/>
        <w:ind w:left="0"/>
        <w:jc w:val="both"/>
      </w:pPr>
      <w:bookmarkStart w:name="z227" w:id="173"/>
      <w:r>
        <w:rPr>
          <w:rFonts w:ascii="Times New Roman"/>
          <w:b w:val="false"/>
          <w:i w:val="false"/>
          <w:color w:val="000000"/>
          <w:sz w:val="28"/>
        </w:rPr>
        <w:t>
      Государственный судебный исполнитель ______________________________</w:t>
      </w:r>
    </w:p>
    <w:bookmarkEnd w:id="173"/>
    <w:p>
      <w:pPr>
        <w:spacing w:after="0"/>
        <w:ind w:left="0"/>
        <w:jc w:val="both"/>
      </w:pPr>
      <w:r>
        <w:rPr>
          <w:rFonts w:ascii="Times New Roman"/>
          <w:b w:val="false"/>
          <w:i w:val="false"/>
          <w:color w:val="000000"/>
          <w:sz w:val="28"/>
        </w:rPr>
        <w:t>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отдела-старший судебный</w:t>
            </w:r>
            <w:r>
              <w:br/>
            </w:r>
            <w:r>
              <w:rPr>
                <w:rFonts w:ascii="Times New Roman"/>
                <w:b w:val="false"/>
                <w:i w:val="false"/>
                <w:color w:val="000000"/>
                <w:sz w:val="20"/>
              </w:rPr>
              <w:t>исполнитель</w:t>
            </w:r>
            <w:r>
              <w:br/>
            </w:r>
            <w:r>
              <w:rPr>
                <w:rFonts w:ascii="Times New Roman"/>
                <w:b w:val="false"/>
                <w:i w:val="false"/>
                <w:color w:val="000000"/>
                <w:sz w:val="20"/>
              </w:rPr>
              <w:t>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отдела)</w:t>
            </w:r>
            <w:r>
              <w:br/>
            </w:r>
            <w:r>
              <w:rPr>
                <w:rFonts w:ascii="Times New Roman"/>
                <w:b w:val="false"/>
                <w:i w:val="false"/>
                <w:color w:val="000000"/>
                <w:sz w:val="20"/>
              </w:rPr>
              <w:t>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"__"___________20___года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245" w:id="174"/>
    <w:p>
      <w:pPr>
        <w:spacing w:after="0"/>
        <w:ind w:left="0"/>
        <w:jc w:val="left"/>
      </w:pPr>
      <w:r>
        <w:rPr>
          <w:rFonts w:ascii="Times New Roman"/>
          <w:b/>
          <w:i w:val="false"/>
          <w:color w:val="000000"/>
        </w:rPr>
        <w:t xml:space="preserve"> Постановление об отводе (самоотводе) переводчика (специалиста)</w:t>
      </w:r>
    </w:p>
    <w:bookmarkEnd w:id="174"/>
    <w:p>
      <w:pPr>
        <w:spacing w:after="0"/>
        <w:ind w:left="0"/>
        <w:jc w:val="both"/>
      </w:pPr>
      <w:bookmarkStart w:name="z246" w:id="175"/>
      <w:r>
        <w:rPr>
          <w:rFonts w:ascii="Times New Roman"/>
          <w:b w:val="false"/>
          <w:i w:val="false"/>
          <w:color w:val="000000"/>
          <w:sz w:val="28"/>
        </w:rPr>
        <w:t>
      "__" ________ 20__года __________________________________________</w:t>
      </w:r>
    </w:p>
    <w:bookmarkEnd w:id="175"/>
    <w:p>
      <w:pPr>
        <w:spacing w:after="0"/>
        <w:ind w:left="0"/>
        <w:jc w:val="both"/>
      </w:pPr>
      <w:r>
        <w:rPr>
          <w:rFonts w:ascii="Times New Roman"/>
          <w:b w:val="false"/>
          <w:i w:val="false"/>
          <w:color w:val="000000"/>
          <w:sz w:val="28"/>
        </w:rPr>
        <w:t xml:space="preserve">                                           (наименование населенного пункта)</w:t>
      </w:r>
    </w:p>
    <w:bookmarkStart w:name="z247" w:id="176"/>
    <w:p>
      <w:pPr>
        <w:spacing w:after="0"/>
        <w:ind w:left="0"/>
        <w:jc w:val="both"/>
      </w:pPr>
      <w:r>
        <w:rPr>
          <w:rFonts w:ascii="Times New Roman"/>
          <w:b w:val="false"/>
          <w:i w:val="false"/>
          <w:color w:val="000000"/>
          <w:sz w:val="28"/>
        </w:rPr>
        <w:t>
      Государственный судебный исполнитель</w:t>
      </w:r>
    </w:p>
    <w:bookmarkEnd w:id="176"/>
    <w:bookmarkStart w:name="z248"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249" w:id="17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заявление (обращение)</w:t>
      </w:r>
    </w:p>
    <w:bookmarkEnd w:id="178"/>
    <w:p>
      <w:pPr>
        <w:spacing w:after="0"/>
        <w:ind w:left="0"/>
        <w:jc w:val="both"/>
      </w:pPr>
      <w:bookmarkStart w:name="z250" w:id="179"/>
      <w:r>
        <w:rPr>
          <w:rFonts w:ascii="Times New Roman"/>
          <w:b w:val="false"/>
          <w:i w:val="false"/>
          <w:color w:val="000000"/>
          <w:sz w:val="28"/>
        </w:rPr>
        <w:t>
      _________________________________________________________________,</w:t>
      </w:r>
    </w:p>
    <w:bookmarkEnd w:id="179"/>
    <w:p>
      <w:pPr>
        <w:spacing w:after="0"/>
        <w:ind w:left="0"/>
        <w:jc w:val="both"/>
      </w:pPr>
      <w:r>
        <w:rPr>
          <w:rFonts w:ascii="Times New Roman"/>
          <w:b w:val="false"/>
          <w:i w:val="false"/>
          <w:color w:val="000000"/>
          <w:sz w:val="28"/>
        </w:rPr>
        <w:t xml:space="preserve">             (фамилия, имя и отчество (при наличии),</w:t>
      </w:r>
    </w:p>
    <w:bookmarkStart w:name="z251" w:id="180"/>
    <w:p>
      <w:pPr>
        <w:spacing w:after="0"/>
        <w:ind w:left="0"/>
        <w:jc w:val="both"/>
      </w:pPr>
      <w:r>
        <w:rPr>
          <w:rFonts w:ascii="Times New Roman"/>
          <w:b w:val="false"/>
          <w:i w:val="false"/>
          <w:color w:val="000000"/>
          <w:sz w:val="28"/>
        </w:rPr>
        <w:t>
      ИИН физического лица, наименование юридического лица, фамилия, имя и отчество (при наличии),</w:t>
      </w:r>
    </w:p>
    <w:bookmarkEnd w:id="180"/>
    <w:bookmarkStart w:name="z252" w:id="181"/>
    <w:p>
      <w:pPr>
        <w:spacing w:after="0"/>
        <w:ind w:left="0"/>
        <w:jc w:val="both"/>
      </w:pPr>
      <w:r>
        <w:rPr>
          <w:rFonts w:ascii="Times New Roman"/>
          <w:b w:val="false"/>
          <w:i w:val="false"/>
          <w:color w:val="000000"/>
          <w:sz w:val="28"/>
        </w:rPr>
        <w:t>
      ИИН руководителя юридического лица) об отводе (самоотводе) переводчика, специалиста</w:t>
      </w:r>
    </w:p>
    <w:bookmarkEnd w:id="181"/>
    <w:bookmarkStart w:name="z253" w:id="182"/>
    <w:p>
      <w:pPr>
        <w:spacing w:after="0"/>
        <w:ind w:left="0"/>
        <w:jc w:val="both"/>
      </w:pPr>
      <w:r>
        <w:rPr>
          <w:rFonts w:ascii="Times New Roman"/>
          <w:b w:val="false"/>
          <w:i w:val="false"/>
          <w:color w:val="000000"/>
          <w:sz w:val="28"/>
        </w:rPr>
        <w:t>
      ______________________________________________________участвующего</w:t>
      </w:r>
    </w:p>
    <w:bookmarkEnd w:id="182"/>
    <w:bookmarkStart w:name="z254" w:id="183"/>
    <w:p>
      <w:pPr>
        <w:spacing w:after="0"/>
        <w:ind w:left="0"/>
        <w:jc w:val="both"/>
      </w:pPr>
      <w:r>
        <w:rPr>
          <w:rFonts w:ascii="Times New Roman"/>
          <w:b w:val="false"/>
          <w:i w:val="false"/>
          <w:color w:val="000000"/>
          <w:sz w:val="28"/>
        </w:rPr>
        <w:t>
      (фамилия, имя и отчество (при наличии)) в исполнительном производстве,</w:t>
      </w:r>
    </w:p>
    <w:bookmarkEnd w:id="183"/>
    <w:p>
      <w:pPr>
        <w:spacing w:after="0"/>
        <w:ind w:left="0"/>
        <w:jc w:val="both"/>
      </w:pPr>
      <w:bookmarkStart w:name="z255" w:id="184"/>
      <w:r>
        <w:rPr>
          <w:rFonts w:ascii="Times New Roman"/>
          <w:b w:val="false"/>
          <w:i w:val="false"/>
          <w:color w:val="000000"/>
          <w:sz w:val="28"/>
        </w:rPr>
        <w:t xml:space="preserve">
      __________________________________________________________________ </w:t>
      </w:r>
    </w:p>
    <w:bookmarkEnd w:id="184"/>
    <w:p>
      <w:pPr>
        <w:spacing w:after="0"/>
        <w:ind w:left="0"/>
        <w:jc w:val="both"/>
      </w:pPr>
      <w:r>
        <w:rPr>
          <w:rFonts w:ascii="Times New Roman"/>
          <w:b w:val="false"/>
          <w:i w:val="false"/>
          <w:color w:val="000000"/>
          <w:sz w:val="28"/>
        </w:rPr>
        <w:t xml:space="preserve">             (номер, дата и вид исполнительного производства)</w:t>
      </w:r>
    </w:p>
    <w:bookmarkStart w:name="z256" w:id="185"/>
    <w:p>
      <w:pPr>
        <w:spacing w:after="0"/>
        <w:ind w:left="0"/>
        <w:jc w:val="both"/>
      </w:pPr>
      <w:r>
        <w:rPr>
          <w:rFonts w:ascii="Times New Roman"/>
          <w:b w:val="false"/>
          <w:i w:val="false"/>
          <w:color w:val="000000"/>
          <w:sz w:val="28"/>
        </w:rPr>
        <w:t>
      УСТАНОВИЛ:</w:t>
      </w:r>
    </w:p>
    <w:bookmarkEnd w:id="185"/>
    <w:bookmarkStart w:name="z257" w:id="186"/>
    <w:p>
      <w:pPr>
        <w:spacing w:after="0"/>
        <w:ind w:left="0"/>
        <w:jc w:val="both"/>
      </w:pPr>
      <w:r>
        <w:rPr>
          <w:rFonts w:ascii="Times New Roman"/>
          <w:b w:val="false"/>
          <w:i w:val="false"/>
          <w:color w:val="000000"/>
          <w:sz w:val="28"/>
        </w:rPr>
        <w:t>
      __________________________________________________________________</w:t>
      </w:r>
    </w:p>
    <w:bookmarkEnd w:id="186"/>
    <w:bookmarkStart w:name="z258" w:id="187"/>
    <w:p>
      <w:pPr>
        <w:spacing w:after="0"/>
        <w:ind w:left="0"/>
        <w:jc w:val="both"/>
      </w:pPr>
      <w:r>
        <w:rPr>
          <w:rFonts w:ascii="Times New Roman"/>
          <w:b w:val="false"/>
          <w:i w:val="false"/>
          <w:color w:val="000000"/>
          <w:sz w:val="28"/>
        </w:rPr>
        <w:t xml:space="preserve">
      (основание отвода (самоотвода)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bookmarkEnd w:id="187"/>
    <w:bookmarkStart w:name="z259" w:id="188"/>
    <w:p>
      <w:pPr>
        <w:spacing w:after="0"/>
        <w:ind w:left="0"/>
        <w:jc w:val="both"/>
      </w:pPr>
      <w:r>
        <w:rPr>
          <w:rFonts w:ascii="Times New Roman"/>
          <w:b w:val="false"/>
          <w:i w:val="false"/>
          <w:color w:val="000000"/>
          <w:sz w:val="28"/>
        </w:rPr>
        <w:t>
      "Об исполнительном производстве и статусе судебных исполнителей" (далее – Закон) либо иного нормативного правового акта)</w:t>
      </w:r>
    </w:p>
    <w:bookmarkEnd w:id="188"/>
    <w:bookmarkStart w:name="z260" w:id="18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54</w:t>
      </w:r>
      <w:r>
        <w:rPr>
          <w:rFonts w:ascii="Times New Roman"/>
          <w:b w:val="false"/>
          <w:i w:val="false"/>
          <w:color w:val="000000"/>
          <w:sz w:val="28"/>
        </w:rPr>
        <w:t>, подпунктом 1) пункта 1 статьи 126 Закона,</w:t>
      </w:r>
    </w:p>
    <w:bookmarkEnd w:id="189"/>
    <w:bookmarkStart w:name="z261" w:id="190"/>
    <w:p>
      <w:pPr>
        <w:spacing w:after="0"/>
        <w:ind w:left="0"/>
        <w:jc w:val="both"/>
      </w:pPr>
      <w:r>
        <w:rPr>
          <w:rFonts w:ascii="Times New Roman"/>
          <w:b w:val="false"/>
          <w:i w:val="false"/>
          <w:color w:val="000000"/>
          <w:sz w:val="28"/>
        </w:rPr>
        <w:t>
      ПОСТАНОВИЛ:</w:t>
      </w:r>
    </w:p>
    <w:bookmarkEnd w:id="190"/>
    <w:bookmarkStart w:name="z262" w:id="191"/>
    <w:p>
      <w:pPr>
        <w:spacing w:after="0"/>
        <w:ind w:left="0"/>
        <w:jc w:val="both"/>
      </w:pPr>
      <w:r>
        <w:rPr>
          <w:rFonts w:ascii="Times New Roman"/>
          <w:b w:val="false"/>
          <w:i w:val="false"/>
          <w:color w:val="000000"/>
          <w:sz w:val="28"/>
        </w:rPr>
        <w:t>
      1. Заявление _______________об отводе (самоотводе) переводчика (специалиста)</w:t>
      </w:r>
    </w:p>
    <w:bookmarkEnd w:id="191"/>
    <w:bookmarkStart w:name="z263" w:id="192"/>
    <w:p>
      <w:pPr>
        <w:spacing w:after="0"/>
        <w:ind w:left="0"/>
        <w:jc w:val="both"/>
      </w:pPr>
      <w:r>
        <w:rPr>
          <w:rFonts w:ascii="Times New Roman"/>
          <w:b w:val="false"/>
          <w:i w:val="false"/>
          <w:color w:val="000000"/>
          <w:sz w:val="28"/>
        </w:rPr>
        <w:t>
      (фамилия, имя и отчество (при наличии))</w:t>
      </w:r>
    </w:p>
    <w:bookmarkEnd w:id="192"/>
    <w:bookmarkStart w:name="z264" w:id="193"/>
    <w:p>
      <w:pPr>
        <w:spacing w:after="0"/>
        <w:ind w:left="0"/>
        <w:jc w:val="both"/>
      </w:pPr>
      <w:r>
        <w:rPr>
          <w:rFonts w:ascii="Times New Roman"/>
          <w:b w:val="false"/>
          <w:i w:val="false"/>
          <w:color w:val="000000"/>
          <w:sz w:val="28"/>
        </w:rPr>
        <w:t>
      __________________________________________________________________  (фамилия, имя и отчество (при наличии))</w:t>
      </w:r>
    </w:p>
    <w:bookmarkEnd w:id="193"/>
    <w:bookmarkStart w:name="z265" w:id="194"/>
    <w:p>
      <w:pPr>
        <w:spacing w:after="0"/>
        <w:ind w:left="0"/>
        <w:jc w:val="both"/>
      </w:pPr>
      <w:r>
        <w:rPr>
          <w:rFonts w:ascii="Times New Roman"/>
          <w:b w:val="false"/>
          <w:i w:val="false"/>
          <w:color w:val="000000"/>
          <w:sz w:val="28"/>
        </w:rPr>
        <w:t>
      удовлетворить.</w:t>
      </w:r>
    </w:p>
    <w:bookmarkEnd w:id="194"/>
    <w:bookmarkStart w:name="z266" w:id="195"/>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95"/>
    <w:bookmarkStart w:name="z267" w:id="19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96"/>
    <w:bookmarkStart w:name="z268" w:id="19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97"/>
    <w:bookmarkStart w:name="z269" w:id="19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98"/>
    <w:p>
      <w:pPr>
        <w:spacing w:after="0"/>
        <w:ind w:left="0"/>
        <w:jc w:val="both"/>
      </w:pPr>
      <w:bookmarkStart w:name="z270" w:id="199"/>
      <w:r>
        <w:rPr>
          <w:rFonts w:ascii="Times New Roman"/>
          <w:b w:val="false"/>
          <w:i w:val="false"/>
          <w:color w:val="000000"/>
          <w:sz w:val="28"/>
        </w:rPr>
        <w:t xml:space="preserve">
      Государственный судебный исполнитель ______________________________ </w:t>
      </w:r>
    </w:p>
    <w:bookmarkEnd w:id="199"/>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277" w:id="200"/>
    <w:p>
      <w:pPr>
        <w:spacing w:after="0"/>
        <w:ind w:left="0"/>
        <w:jc w:val="left"/>
      </w:pPr>
      <w:r>
        <w:rPr>
          <w:rFonts w:ascii="Times New Roman"/>
          <w:b/>
          <w:i w:val="false"/>
          <w:color w:val="000000"/>
        </w:rPr>
        <w:t xml:space="preserve"> Постановление об отводе (самоотводе) государственного судебного исполнителя</w:t>
      </w:r>
    </w:p>
    <w:bookmarkEnd w:id="200"/>
    <w:p>
      <w:pPr>
        <w:spacing w:after="0"/>
        <w:ind w:left="0"/>
        <w:jc w:val="both"/>
      </w:pPr>
      <w:bookmarkStart w:name="z278" w:id="201"/>
      <w:r>
        <w:rPr>
          <w:rFonts w:ascii="Times New Roman"/>
          <w:b w:val="false"/>
          <w:i w:val="false"/>
          <w:color w:val="000000"/>
          <w:sz w:val="28"/>
        </w:rPr>
        <w:t xml:space="preserve">
      "__" ________ 20__года _________________________________________________ </w:t>
      </w:r>
    </w:p>
    <w:bookmarkEnd w:id="201"/>
    <w:p>
      <w:pPr>
        <w:spacing w:after="0"/>
        <w:ind w:left="0"/>
        <w:jc w:val="both"/>
      </w:pPr>
      <w:r>
        <w:rPr>
          <w:rFonts w:ascii="Times New Roman"/>
          <w:b w:val="false"/>
          <w:i w:val="false"/>
          <w:color w:val="000000"/>
          <w:sz w:val="28"/>
        </w:rPr>
        <w:t xml:space="preserve">                                      (наименование населенного пункта)</w:t>
      </w:r>
    </w:p>
    <w:bookmarkStart w:name="z279" w:id="202"/>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202"/>
    <w:bookmarkStart w:name="z280" w:id="203"/>
    <w:p>
      <w:pPr>
        <w:spacing w:after="0"/>
        <w:ind w:left="0"/>
        <w:jc w:val="both"/>
      </w:pPr>
      <w:r>
        <w:rPr>
          <w:rFonts w:ascii="Times New Roman"/>
          <w:b w:val="false"/>
          <w:i w:val="false"/>
          <w:color w:val="000000"/>
          <w:sz w:val="28"/>
        </w:rPr>
        <w:t>
      __________________________________________________________________,</w:t>
      </w:r>
    </w:p>
    <w:bookmarkEnd w:id="203"/>
    <w:bookmarkStart w:name="z281" w:id="204"/>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204"/>
    <w:bookmarkStart w:name="z282" w:id="205"/>
    <w:p>
      <w:pPr>
        <w:spacing w:after="0"/>
        <w:ind w:left="0"/>
        <w:jc w:val="both"/>
      </w:pPr>
      <w:r>
        <w:rPr>
          <w:rFonts w:ascii="Times New Roman"/>
          <w:b w:val="false"/>
          <w:i w:val="false"/>
          <w:color w:val="000000"/>
          <w:sz w:val="28"/>
        </w:rPr>
        <w:t>
      (при наличии) старшего судебного исполнителя)</w:t>
      </w:r>
    </w:p>
    <w:bookmarkEnd w:id="205"/>
    <w:bookmarkStart w:name="z283" w:id="206"/>
    <w:p>
      <w:pPr>
        <w:spacing w:after="0"/>
        <w:ind w:left="0"/>
        <w:jc w:val="both"/>
      </w:pPr>
      <w:r>
        <w:rPr>
          <w:rFonts w:ascii="Times New Roman"/>
          <w:b w:val="false"/>
          <w:i w:val="false"/>
          <w:color w:val="000000"/>
          <w:sz w:val="28"/>
        </w:rPr>
        <w:t>
      рассмотрев заявление об отводе (самоотводе) государственного судебного исполнителя</w:t>
      </w:r>
    </w:p>
    <w:bookmarkEnd w:id="206"/>
    <w:p>
      <w:pPr>
        <w:spacing w:after="0"/>
        <w:ind w:left="0"/>
        <w:jc w:val="both"/>
      </w:pPr>
      <w:bookmarkStart w:name="z284" w:id="207"/>
      <w:r>
        <w:rPr>
          <w:rFonts w:ascii="Times New Roman"/>
          <w:b w:val="false"/>
          <w:i w:val="false"/>
          <w:color w:val="000000"/>
          <w:sz w:val="28"/>
        </w:rPr>
        <w:t xml:space="preserve">
      __________________________________________________________________ </w:t>
      </w:r>
    </w:p>
    <w:bookmarkEnd w:id="207"/>
    <w:p>
      <w:pPr>
        <w:spacing w:after="0"/>
        <w:ind w:left="0"/>
        <w:jc w:val="both"/>
      </w:pPr>
      <w:r>
        <w:rPr>
          <w:rFonts w:ascii="Times New Roman"/>
          <w:b w:val="false"/>
          <w:i w:val="false"/>
          <w:color w:val="000000"/>
          <w:sz w:val="28"/>
        </w:rPr>
        <w:t xml:space="preserve"> (фамилия, имя и отчество (при наличии))</w:t>
      </w:r>
    </w:p>
    <w:bookmarkStart w:name="z285" w:id="208"/>
    <w:p>
      <w:pPr>
        <w:spacing w:after="0"/>
        <w:ind w:left="0"/>
        <w:jc w:val="both"/>
      </w:pPr>
      <w:r>
        <w:rPr>
          <w:rFonts w:ascii="Times New Roman"/>
          <w:b w:val="false"/>
          <w:i w:val="false"/>
          <w:color w:val="000000"/>
          <w:sz w:val="28"/>
        </w:rPr>
        <w:t>
      от участия в исполнительном производстве №______ от "______" __________20___года.</w:t>
      </w:r>
    </w:p>
    <w:bookmarkEnd w:id="208"/>
    <w:bookmarkStart w:name="z286" w:id="209"/>
    <w:p>
      <w:pPr>
        <w:spacing w:after="0"/>
        <w:ind w:left="0"/>
        <w:jc w:val="both"/>
      </w:pPr>
      <w:r>
        <w:rPr>
          <w:rFonts w:ascii="Times New Roman"/>
          <w:b w:val="false"/>
          <w:i w:val="false"/>
          <w:color w:val="000000"/>
          <w:sz w:val="28"/>
        </w:rPr>
        <w:t>
      УСТАНОВИЛ:</w:t>
      </w:r>
    </w:p>
    <w:bookmarkEnd w:id="209"/>
    <w:bookmarkStart w:name="z287" w:id="210"/>
    <w:p>
      <w:pPr>
        <w:spacing w:after="0"/>
        <w:ind w:left="0"/>
        <w:jc w:val="both"/>
      </w:pPr>
      <w:r>
        <w:rPr>
          <w:rFonts w:ascii="Times New Roman"/>
          <w:b w:val="false"/>
          <w:i w:val="false"/>
          <w:color w:val="000000"/>
          <w:sz w:val="28"/>
        </w:rPr>
        <w:t>
      __________________________________________________________________________ (основания отвода (самоотвода))</w:t>
      </w:r>
    </w:p>
    <w:bookmarkEnd w:id="210"/>
    <w:bookmarkStart w:name="z288" w:id="211"/>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статьями 54,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211"/>
    <w:bookmarkStart w:name="z289" w:id="212"/>
    <w:p>
      <w:pPr>
        <w:spacing w:after="0"/>
        <w:ind w:left="0"/>
        <w:jc w:val="both"/>
      </w:pPr>
      <w:r>
        <w:rPr>
          <w:rFonts w:ascii="Times New Roman"/>
          <w:b w:val="false"/>
          <w:i w:val="false"/>
          <w:color w:val="000000"/>
          <w:sz w:val="28"/>
        </w:rPr>
        <w:t>
      ПОСТАНОВИЛ:</w:t>
      </w:r>
    </w:p>
    <w:bookmarkEnd w:id="212"/>
    <w:p>
      <w:pPr>
        <w:spacing w:after="0"/>
        <w:ind w:left="0"/>
        <w:jc w:val="both"/>
      </w:pPr>
      <w:bookmarkStart w:name="z290" w:id="213"/>
      <w:r>
        <w:rPr>
          <w:rFonts w:ascii="Times New Roman"/>
          <w:b w:val="false"/>
          <w:i w:val="false"/>
          <w:color w:val="000000"/>
          <w:sz w:val="28"/>
        </w:rPr>
        <w:t>
      1. Заявление ______________________________об отводе (о самоотводе)</w:t>
      </w:r>
    </w:p>
    <w:bookmarkEnd w:id="213"/>
    <w:p>
      <w:pPr>
        <w:spacing w:after="0"/>
        <w:ind w:left="0"/>
        <w:jc w:val="both"/>
      </w:pPr>
      <w:r>
        <w:rPr>
          <w:rFonts w:ascii="Times New Roman"/>
          <w:b w:val="false"/>
          <w:i w:val="false"/>
          <w:color w:val="000000"/>
          <w:sz w:val="28"/>
        </w:rPr>
        <w:t xml:space="preserve">             (фамилия, имя и отчество (при наличии))</w:t>
      </w:r>
    </w:p>
    <w:bookmarkStart w:name="z291" w:id="214"/>
    <w:p>
      <w:pPr>
        <w:spacing w:after="0"/>
        <w:ind w:left="0"/>
        <w:jc w:val="both"/>
      </w:pPr>
      <w:r>
        <w:rPr>
          <w:rFonts w:ascii="Times New Roman"/>
          <w:b w:val="false"/>
          <w:i w:val="false"/>
          <w:color w:val="000000"/>
          <w:sz w:val="28"/>
        </w:rPr>
        <w:t>
      государственного судебного исполнителя _____________________________</w:t>
      </w:r>
    </w:p>
    <w:bookmarkEnd w:id="214"/>
    <w:bookmarkStart w:name="z292" w:id="215"/>
    <w:p>
      <w:pPr>
        <w:spacing w:after="0"/>
        <w:ind w:left="0"/>
        <w:jc w:val="both"/>
      </w:pPr>
      <w:r>
        <w:rPr>
          <w:rFonts w:ascii="Times New Roman"/>
          <w:b w:val="false"/>
          <w:i w:val="false"/>
          <w:color w:val="000000"/>
          <w:sz w:val="28"/>
        </w:rPr>
        <w:t>
      удовлетворить.                    (фамилия, имя и отчество (при наличии)</w:t>
      </w:r>
    </w:p>
    <w:bookmarkEnd w:id="215"/>
    <w:bookmarkStart w:name="z293" w:id="216"/>
    <w:p>
      <w:pPr>
        <w:spacing w:after="0"/>
        <w:ind w:left="0"/>
        <w:jc w:val="both"/>
      </w:pPr>
      <w:r>
        <w:rPr>
          <w:rFonts w:ascii="Times New Roman"/>
          <w:b w:val="false"/>
          <w:i w:val="false"/>
          <w:color w:val="000000"/>
          <w:sz w:val="28"/>
        </w:rPr>
        <w:t>
      2. Передать исполнительное производство для дальнейшего исполнения государственному судебному исполнителю</w:t>
      </w:r>
    </w:p>
    <w:bookmarkEnd w:id="216"/>
    <w:p>
      <w:pPr>
        <w:spacing w:after="0"/>
        <w:ind w:left="0"/>
        <w:jc w:val="both"/>
      </w:pPr>
      <w:bookmarkStart w:name="z294" w:id="217"/>
      <w:r>
        <w:rPr>
          <w:rFonts w:ascii="Times New Roman"/>
          <w:b w:val="false"/>
          <w:i w:val="false"/>
          <w:color w:val="000000"/>
          <w:sz w:val="28"/>
        </w:rPr>
        <w:t>
      ______________________________________________________.</w:t>
      </w:r>
    </w:p>
    <w:bookmarkEnd w:id="217"/>
    <w:p>
      <w:pPr>
        <w:spacing w:after="0"/>
        <w:ind w:left="0"/>
        <w:jc w:val="both"/>
      </w:pPr>
      <w:r>
        <w:rPr>
          <w:rFonts w:ascii="Times New Roman"/>
          <w:b w:val="false"/>
          <w:i w:val="false"/>
          <w:color w:val="000000"/>
          <w:sz w:val="28"/>
        </w:rPr>
        <w:t xml:space="preserve">  (фамилия, имя и отчество (при наличии))</w:t>
      </w:r>
    </w:p>
    <w:bookmarkStart w:name="z295" w:id="218"/>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18"/>
    <w:bookmarkStart w:name="z296" w:id="21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219"/>
    <w:bookmarkStart w:name="z297" w:id="22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20"/>
    <w:bookmarkStart w:name="z298" w:id="22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21"/>
    <w:bookmarkStart w:name="z299" w:id="222"/>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222"/>
    <w:bookmarkStart w:name="z300" w:id="223"/>
    <w:p>
      <w:pPr>
        <w:spacing w:after="0"/>
        <w:ind w:left="0"/>
        <w:jc w:val="both"/>
      </w:pPr>
      <w:r>
        <w:rPr>
          <w:rFonts w:ascii="Times New Roman"/>
          <w:b w:val="false"/>
          <w:i w:val="false"/>
          <w:color w:val="000000"/>
          <w:sz w:val="28"/>
        </w:rPr>
        <w:t>
      ______________________________________ ________________________ (наименование территориального органа) (подпись, фамилия и инициалы)</w:t>
      </w:r>
    </w:p>
    <w:bookmarkEnd w:id="223"/>
    <w:bookmarkStart w:name="z301" w:id="224"/>
    <w:p>
      <w:pPr>
        <w:spacing w:after="0"/>
        <w:ind w:left="0"/>
        <w:jc w:val="both"/>
      </w:pPr>
      <w:r>
        <w:rPr>
          <w:rFonts w:ascii="Times New Roman"/>
          <w:b w:val="false"/>
          <w:i w:val="false"/>
          <w:color w:val="000000"/>
          <w:sz w:val="28"/>
        </w:rPr>
        <w:t>
      Место печати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08" w:id="225"/>
    <w:p>
      <w:pPr>
        <w:spacing w:after="0"/>
        <w:ind w:left="0"/>
        <w:jc w:val="left"/>
      </w:pPr>
      <w:r>
        <w:rPr>
          <w:rFonts w:ascii="Times New Roman"/>
          <w:b/>
          <w:i w:val="false"/>
          <w:color w:val="000000"/>
        </w:rPr>
        <w:t xml:space="preserve"> Постановление об отказе в отводе государственного судебного исполнителя</w:t>
      </w:r>
    </w:p>
    <w:bookmarkEnd w:id="225"/>
    <w:bookmarkStart w:name="z309" w:id="226"/>
    <w:p>
      <w:pPr>
        <w:spacing w:after="0"/>
        <w:ind w:left="0"/>
        <w:jc w:val="both"/>
      </w:pPr>
      <w:r>
        <w:rPr>
          <w:rFonts w:ascii="Times New Roman"/>
          <w:b w:val="false"/>
          <w:i w:val="false"/>
          <w:color w:val="000000"/>
          <w:sz w:val="28"/>
        </w:rPr>
        <w:t>
      "__" ________ 20__года ___________________________________</w:t>
      </w:r>
    </w:p>
    <w:bookmarkEnd w:id="226"/>
    <w:bookmarkStart w:name="z310" w:id="227"/>
    <w:p>
      <w:pPr>
        <w:spacing w:after="0"/>
        <w:ind w:left="0"/>
        <w:jc w:val="both"/>
      </w:pPr>
      <w:r>
        <w:rPr>
          <w:rFonts w:ascii="Times New Roman"/>
          <w:b w:val="false"/>
          <w:i w:val="false"/>
          <w:color w:val="000000"/>
          <w:sz w:val="28"/>
        </w:rPr>
        <w:t>
      (наименование населенного пункта)</w:t>
      </w:r>
    </w:p>
    <w:bookmarkEnd w:id="227"/>
    <w:bookmarkStart w:name="z311" w:id="228"/>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228"/>
    <w:bookmarkStart w:name="z312" w:id="229"/>
    <w:p>
      <w:pPr>
        <w:spacing w:after="0"/>
        <w:ind w:left="0"/>
        <w:jc w:val="both"/>
      </w:pPr>
      <w:r>
        <w:rPr>
          <w:rFonts w:ascii="Times New Roman"/>
          <w:b w:val="false"/>
          <w:i w:val="false"/>
          <w:color w:val="000000"/>
          <w:sz w:val="28"/>
        </w:rPr>
        <w:t>
      __________________________________________________________________</w:t>
      </w:r>
    </w:p>
    <w:bookmarkEnd w:id="229"/>
    <w:bookmarkStart w:name="z313" w:id="230"/>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230"/>
    <w:bookmarkStart w:name="z314" w:id="231"/>
    <w:p>
      <w:pPr>
        <w:spacing w:after="0"/>
        <w:ind w:left="0"/>
        <w:jc w:val="both"/>
      </w:pPr>
      <w:r>
        <w:rPr>
          <w:rFonts w:ascii="Times New Roman"/>
          <w:b w:val="false"/>
          <w:i w:val="false"/>
          <w:color w:val="000000"/>
          <w:sz w:val="28"/>
        </w:rPr>
        <w:t>
      (при наличии) старшего судебного исполнителя) рассмотрев заявление об отводе государственного судебного исполнителя</w:t>
      </w:r>
    </w:p>
    <w:bookmarkEnd w:id="231"/>
    <w:p>
      <w:pPr>
        <w:spacing w:after="0"/>
        <w:ind w:left="0"/>
        <w:jc w:val="both"/>
      </w:pPr>
      <w:bookmarkStart w:name="z315" w:id="232"/>
      <w:r>
        <w:rPr>
          <w:rFonts w:ascii="Times New Roman"/>
          <w:b w:val="false"/>
          <w:i w:val="false"/>
          <w:color w:val="000000"/>
          <w:sz w:val="28"/>
        </w:rPr>
        <w:t xml:space="preserve">
      __________________________________________________________________ </w:t>
      </w:r>
    </w:p>
    <w:bookmarkEnd w:id="232"/>
    <w:p>
      <w:pPr>
        <w:spacing w:after="0"/>
        <w:ind w:left="0"/>
        <w:jc w:val="both"/>
      </w:pPr>
      <w:r>
        <w:rPr>
          <w:rFonts w:ascii="Times New Roman"/>
          <w:b w:val="false"/>
          <w:i w:val="false"/>
          <w:color w:val="000000"/>
          <w:sz w:val="28"/>
        </w:rPr>
        <w:t xml:space="preserve"> (фамилия, имя и отчество (при наличии))</w:t>
      </w:r>
    </w:p>
    <w:bookmarkStart w:name="z316" w:id="233"/>
    <w:p>
      <w:pPr>
        <w:spacing w:after="0"/>
        <w:ind w:left="0"/>
        <w:jc w:val="both"/>
      </w:pPr>
      <w:r>
        <w:rPr>
          <w:rFonts w:ascii="Times New Roman"/>
          <w:b w:val="false"/>
          <w:i w:val="false"/>
          <w:color w:val="000000"/>
          <w:sz w:val="28"/>
        </w:rPr>
        <w:t>
      от участия в исполнительном производстве №_____ от "____"___________20___года.</w:t>
      </w:r>
    </w:p>
    <w:bookmarkEnd w:id="233"/>
    <w:bookmarkStart w:name="z317" w:id="234"/>
    <w:p>
      <w:pPr>
        <w:spacing w:after="0"/>
        <w:ind w:left="0"/>
        <w:jc w:val="both"/>
      </w:pPr>
      <w:r>
        <w:rPr>
          <w:rFonts w:ascii="Times New Roman"/>
          <w:b w:val="false"/>
          <w:i w:val="false"/>
          <w:color w:val="000000"/>
          <w:sz w:val="28"/>
        </w:rPr>
        <w:t>
      УСТАНОВИЛ:</w:t>
      </w:r>
    </w:p>
    <w:bookmarkEnd w:id="234"/>
    <w:p>
      <w:pPr>
        <w:spacing w:after="0"/>
        <w:ind w:left="0"/>
        <w:jc w:val="both"/>
      </w:pPr>
      <w:bookmarkStart w:name="z318" w:id="235"/>
      <w:r>
        <w:rPr>
          <w:rFonts w:ascii="Times New Roman"/>
          <w:b w:val="false"/>
          <w:i w:val="false"/>
          <w:color w:val="000000"/>
          <w:sz w:val="28"/>
        </w:rPr>
        <w:t>
      __________________________________________________________________</w:t>
      </w:r>
    </w:p>
    <w:bookmarkEnd w:id="235"/>
    <w:p>
      <w:pPr>
        <w:spacing w:after="0"/>
        <w:ind w:left="0"/>
        <w:jc w:val="both"/>
      </w:pPr>
      <w:r>
        <w:rPr>
          <w:rFonts w:ascii="Times New Roman"/>
          <w:b w:val="false"/>
          <w:i w:val="false"/>
          <w:color w:val="000000"/>
          <w:sz w:val="28"/>
        </w:rPr>
        <w:t xml:space="preserve">                    (основания отказа в отводе)</w:t>
      </w:r>
    </w:p>
    <w:bookmarkStart w:name="z319" w:id="236"/>
    <w:p>
      <w:pPr>
        <w:spacing w:after="0"/>
        <w:ind w:left="0"/>
        <w:jc w:val="both"/>
      </w:pPr>
      <w:r>
        <w:rPr>
          <w:rFonts w:ascii="Times New Roman"/>
          <w:b w:val="false"/>
          <w:i w:val="false"/>
          <w:color w:val="000000"/>
          <w:sz w:val="28"/>
        </w:rPr>
        <w:t>
      Изучение материалов исполнительного производства и собранные материалы свидетельствуют об отсутствии оснований для отвода государственного судебного исполнителя.</w:t>
      </w:r>
    </w:p>
    <w:bookmarkEnd w:id="236"/>
    <w:bookmarkStart w:name="z320" w:id="23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237"/>
    <w:bookmarkStart w:name="z321" w:id="238"/>
    <w:p>
      <w:pPr>
        <w:spacing w:after="0"/>
        <w:ind w:left="0"/>
        <w:jc w:val="both"/>
      </w:pPr>
      <w:r>
        <w:rPr>
          <w:rFonts w:ascii="Times New Roman"/>
          <w:b w:val="false"/>
          <w:i w:val="false"/>
          <w:color w:val="000000"/>
          <w:sz w:val="28"/>
        </w:rPr>
        <w:t>
      ПОСТАНОВИЛ:</w:t>
      </w:r>
    </w:p>
    <w:bookmarkEnd w:id="238"/>
    <w:bookmarkStart w:name="z322" w:id="239"/>
    <w:p>
      <w:pPr>
        <w:spacing w:after="0"/>
        <w:ind w:left="0"/>
        <w:jc w:val="both"/>
      </w:pPr>
      <w:r>
        <w:rPr>
          <w:rFonts w:ascii="Times New Roman"/>
          <w:b w:val="false"/>
          <w:i w:val="false"/>
          <w:color w:val="000000"/>
          <w:sz w:val="28"/>
        </w:rPr>
        <w:t>
      1. Отказать в отводе государственного судебного исполнителя</w:t>
      </w:r>
    </w:p>
    <w:bookmarkEnd w:id="239"/>
    <w:p>
      <w:pPr>
        <w:spacing w:after="0"/>
        <w:ind w:left="0"/>
        <w:jc w:val="both"/>
      </w:pPr>
      <w:bookmarkStart w:name="z323" w:id="240"/>
      <w:r>
        <w:rPr>
          <w:rFonts w:ascii="Times New Roman"/>
          <w:b w:val="false"/>
          <w:i w:val="false"/>
          <w:color w:val="000000"/>
          <w:sz w:val="28"/>
        </w:rPr>
        <w:t>
      _________________________________________________________________</w:t>
      </w:r>
    </w:p>
    <w:bookmarkEnd w:id="240"/>
    <w:p>
      <w:pPr>
        <w:spacing w:after="0"/>
        <w:ind w:left="0"/>
        <w:jc w:val="both"/>
      </w:pPr>
      <w:r>
        <w:rPr>
          <w:rFonts w:ascii="Times New Roman"/>
          <w:b w:val="false"/>
          <w:i w:val="false"/>
          <w:color w:val="000000"/>
          <w:sz w:val="28"/>
        </w:rPr>
        <w:t xml:space="preserve">                   (фамилия, имя и отчество (при наличии))</w:t>
      </w:r>
    </w:p>
    <w:bookmarkStart w:name="z324" w:id="241"/>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41"/>
    <w:bookmarkStart w:name="z325" w:id="242"/>
    <w:p>
      <w:pPr>
        <w:spacing w:after="0"/>
        <w:ind w:left="0"/>
        <w:jc w:val="both"/>
      </w:pPr>
      <w:r>
        <w:rPr>
          <w:rFonts w:ascii="Times New Roman"/>
          <w:b w:val="false"/>
          <w:i w:val="false"/>
          <w:color w:val="000000"/>
          <w:sz w:val="28"/>
        </w:rPr>
        <w:t>
      3.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42"/>
    <w:bookmarkStart w:name="z326" w:id="243"/>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243"/>
    <w:bookmarkStart w:name="z327" w:id="244"/>
    <w:p>
      <w:pPr>
        <w:spacing w:after="0"/>
        <w:ind w:left="0"/>
        <w:jc w:val="both"/>
      </w:pPr>
      <w:r>
        <w:rPr>
          <w:rFonts w:ascii="Times New Roman"/>
          <w:b w:val="false"/>
          <w:i w:val="false"/>
          <w:color w:val="000000"/>
          <w:sz w:val="28"/>
        </w:rPr>
        <w:t>
      ____________________________________ ______________________________</w:t>
      </w:r>
    </w:p>
    <w:bookmarkEnd w:id="244"/>
    <w:bookmarkStart w:name="z328" w:id="245"/>
    <w:p>
      <w:pPr>
        <w:spacing w:after="0"/>
        <w:ind w:left="0"/>
        <w:jc w:val="both"/>
      </w:pPr>
      <w:r>
        <w:rPr>
          <w:rFonts w:ascii="Times New Roman"/>
          <w:b w:val="false"/>
          <w:i w:val="false"/>
          <w:color w:val="000000"/>
          <w:sz w:val="28"/>
        </w:rPr>
        <w:t>
      (наименование территориального органа) (подпись, фамилия и инициалы)</w:t>
      </w:r>
    </w:p>
    <w:bookmarkEnd w:id="245"/>
    <w:bookmarkStart w:name="z329" w:id="246"/>
    <w:p>
      <w:pPr>
        <w:spacing w:after="0"/>
        <w:ind w:left="0"/>
        <w:jc w:val="both"/>
      </w:pPr>
      <w:r>
        <w:rPr>
          <w:rFonts w:ascii="Times New Roman"/>
          <w:b w:val="false"/>
          <w:i w:val="false"/>
          <w:color w:val="000000"/>
          <w:sz w:val="28"/>
        </w:rPr>
        <w:t>
       Место печати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336" w:id="247"/>
    <w:p>
      <w:pPr>
        <w:spacing w:after="0"/>
        <w:ind w:left="0"/>
        <w:jc w:val="left"/>
      </w:pPr>
      <w:r>
        <w:rPr>
          <w:rFonts w:ascii="Times New Roman"/>
          <w:b/>
          <w:i w:val="false"/>
          <w:color w:val="000000"/>
        </w:rPr>
        <w:t xml:space="preserve"> Постановление о привлечении сотрудников или подразделений органов внутренних дел для обеспечения исполнения исполнительных документов</w:t>
      </w:r>
    </w:p>
    <w:bookmarkEnd w:id="247"/>
    <w:bookmarkStart w:name="z337" w:id="248"/>
    <w:p>
      <w:pPr>
        <w:spacing w:after="0"/>
        <w:ind w:left="0"/>
        <w:jc w:val="both"/>
      </w:pPr>
      <w:r>
        <w:rPr>
          <w:rFonts w:ascii="Times New Roman"/>
          <w:b w:val="false"/>
          <w:i w:val="false"/>
          <w:color w:val="000000"/>
          <w:sz w:val="28"/>
        </w:rPr>
        <w:t>
       "__" ________ 20__года ___________________________________</w:t>
      </w:r>
    </w:p>
    <w:bookmarkEnd w:id="248"/>
    <w:bookmarkStart w:name="z338" w:id="249"/>
    <w:p>
      <w:pPr>
        <w:spacing w:after="0"/>
        <w:ind w:left="0"/>
        <w:jc w:val="both"/>
      </w:pPr>
      <w:r>
        <w:rPr>
          <w:rFonts w:ascii="Times New Roman"/>
          <w:b w:val="false"/>
          <w:i w:val="false"/>
          <w:color w:val="000000"/>
          <w:sz w:val="28"/>
        </w:rPr>
        <w:t>
      (наименование населенного пункта)</w:t>
      </w:r>
    </w:p>
    <w:bookmarkEnd w:id="249"/>
    <w:bookmarkStart w:name="z339" w:id="250"/>
    <w:p>
      <w:pPr>
        <w:spacing w:after="0"/>
        <w:ind w:left="0"/>
        <w:jc w:val="both"/>
      </w:pPr>
      <w:r>
        <w:rPr>
          <w:rFonts w:ascii="Times New Roman"/>
          <w:b w:val="false"/>
          <w:i w:val="false"/>
          <w:color w:val="000000"/>
          <w:sz w:val="28"/>
        </w:rPr>
        <w:t xml:space="preserve">
      Государственный судебный исполнитель </w:t>
      </w:r>
    </w:p>
    <w:bookmarkEnd w:id="250"/>
    <w:bookmarkStart w:name="z340" w:id="251"/>
    <w:p>
      <w:pPr>
        <w:spacing w:after="0"/>
        <w:ind w:left="0"/>
        <w:jc w:val="both"/>
      </w:pPr>
      <w:r>
        <w:rPr>
          <w:rFonts w:ascii="Times New Roman"/>
          <w:b w:val="false"/>
          <w:i w:val="false"/>
          <w:color w:val="000000"/>
          <w:sz w:val="28"/>
        </w:rPr>
        <w:t>
      __________________________________________________________________,</w:t>
      </w:r>
    </w:p>
    <w:bookmarkEnd w:id="251"/>
    <w:bookmarkStart w:name="z341" w:id="25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w:t>
      </w:r>
    </w:p>
    <w:bookmarkEnd w:id="252"/>
    <w:bookmarkStart w:name="z342" w:id="253"/>
    <w:p>
      <w:pPr>
        <w:spacing w:after="0"/>
        <w:ind w:left="0"/>
        <w:jc w:val="both"/>
      </w:pPr>
      <w:r>
        <w:rPr>
          <w:rFonts w:ascii="Times New Roman"/>
          <w:b w:val="false"/>
          <w:i w:val="false"/>
          <w:color w:val="000000"/>
          <w:sz w:val="28"/>
        </w:rPr>
        <w:t>
      отчество (при наличии)) рассмотрев материалы исполнительного производства №________ от "__"______20___года</w:t>
      </w:r>
    </w:p>
    <w:bookmarkEnd w:id="253"/>
    <w:bookmarkStart w:name="z343" w:id="254"/>
    <w:p>
      <w:pPr>
        <w:spacing w:after="0"/>
        <w:ind w:left="0"/>
        <w:jc w:val="both"/>
      </w:pPr>
      <w:r>
        <w:rPr>
          <w:rFonts w:ascii="Times New Roman"/>
          <w:b w:val="false"/>
          <w:i w:val="false"/>
          <w:color w:val="000000"/>
          <w:sz w:val="28"/>
        </w:rPr>
        <w:t>
      о_________________________________________________________________</w:t>
      </w:r>
    </w:p>
    <w:bookmarkEnd w:id="254"/>
    <w:bookmarkStart w:name="z344" w:id="255"/>
    <w:p>
      <w:pPr>
        <w:spacing w:after="0"/>
        <w:ind w:left="0"/>
        <w:jc w:val="both"/>
      </w:pPr>
      <w:r>
        <w:rPr>
          <w:rFonts w:ascii="Times New Roman"/>
          <w:b w:val="false"/>
          <w:i w:val="false"/>
          <w:color w:val="000000"/>
          <w:sz w:val="28"/>
        </w:rPr>
        <w:t>
      __________________________________________________________________,</w:t>
      </w:r>
    </w:p>
    <w:bookmarkEnd w:id="255"/>
    <w:bookmarkStart w:name="z345" w:id="256"/>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256"/>
    <w:bookmarkStart w:name="z346" w:id="257"/>
    <w:p>
      <w:pPr>
        <w:spacing w:after="0"/>
        <w:ind w:left="0"/>
        <w:jc w:val="both"/>
      </w:pPr>
      <w:r>
        <w:rPr>
          <w:rFonts w:ascii="Times New Roman"/>
          <w:b w:val="false"/>
          <w:i w:val="false"/>
          <w:color w:val="000000"/>
          <w:sz w:val="28"/>
        </w:rPr>
        <w:t>
      _____________________________________________________</w:t>
      </w:r>
    </w:p>
    <w:bookmarkEnd w:id="257"/>
    <w:bookmarkStart w:name="z347" w:id="25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258"/>
    <w:bookmarkStart w:name="z348" w:id="259"/>
    <w:p>
      <w:pPr>
        <w:spacing w:after="0"/>
        <w:ind w:left="0"/>
        <w:jc w:val="both"/>
      </w:pPr>
      <w:r>
        <w:rPr>
          <w:rFonts w:ascii="Times New Roman"/>
          <w:b w:val="false"/>
          <w:i w:val="false"/>
          <w:color w:val="000000"/>
          <w:sz w:val="28"/>
        </w:rPr>
        <w:t>
      УСТАНОВИЛ:</w:t>
      </w:r>
    </w:p>
    <w:bookmarkEnd w:id="259"/>
    <w:bookmarkStart w:name="z349" w:id="260"/>
    <w:p>
      <w:pPr>
        <w:spacing w:after="0"/>
        <w:ind w:left="0"/>
        <w:jc w:val="both"/>
      </w:pPr>
      <w:r>
        <w:rPr>
          <w:rFonts w:ascii="Times New Roman"/>
          <w:b w:val="false"/>
          <w:i w:val="false"/>
          <w:color w:val="000000"/>
          <w:sz w:val="28"/>
        </w:rPr>
        <w:t>
      __________________________________________________________________</w:t>
      </w:r>
    </w:p>
    <w:bookmarkEnd w:id="260"/>
    <w:bookmarkStart w:name="z350" w:id="261"/>
    <w:p>
      <w:pPr>
        <w:spacing w:after="0"/>
        <w:ind w:left="0"/>
        <w:jc w:val="both"/>
      </w:pPr>
      <w:r>
        <w:rPr>
          <w:rFonts w:ascii="Times New Roman"/>
          <w:b w:val="false"/>
          <w:i w:val="false"/>
          <w:color w:val="000000"/>
          <w:sz w:val="28"/>
        </w:rPr>
        <w:t xml:space="preserve">
      (основание привлечения сотрудника (ов) или подразделения органов внутренних дел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261"/>
    <w:bookmarkStart w:name="z351" w:id="26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26</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пункта 1 статьи 126 Закона, </w:t>
      </w:r>
      <w:r>
        <w:rPr>
          <w:rFonts w:ascii="Times New Roman"/>
          <w:b w:val="false"/>
          <w:i w:val="false"/>
          <w:color w:val="000000"/>
          <w:sz w:val="28"/>
        </w:rPr>
        <w:t>подпунктом 36)</w:t>
      </w:r>
      <w:r>
        <w:rPr>
          <w:rFonts w:ascii="Times New Roman"/>
          <w:b w:val="false"/>
          <w:i w:val="false"/>
          <w:color w:val="000000"/>
          <w:sz w:val="28"/>
        </w:rPr>
        <w:t xml:space="preserve"> пункта 1 статьи 6 Закона Республики Казахстан "Об органах внутренних дел Республики Казахстан",</w:t>
      </w:r>
    </w:p>
    <w:bookmarkEnd w:id="262"/>
    <w:bookmarkStart w:name="z352" w:id="263"/>
    <w:p>
      <w:pPr>
        <w:spacing w:after="0"/>
        <w:ind w:left="0"/>
        <w:jc w:val="both"/>
      </w:pPr>
      <w:r>
        <w:rPr>
          <w:rFonts w:ascii="Times New Roman"/>
          <w:b w:val="false"/>
          <w:i w:val="false"/>
          <w:color w:val="000000"/>
          <w:sz w:val="28"/>
        </w:rPr>
        <w:t>
      ПОСТАНОВИЛ:</w:t>
      </w:r>
    </w:p>
    <w:bookmarkEnd w:id="263"/>
    <w:bookmarkStart w:name="z353" w:id="264"/>
    <w:p>
      <w:pPr>
        <w:spacing w:after="0"/>
        <w:ind w:left="0"/>
        <w:jc w:val="both"/>
      </w:pPr>
      <w:r>
        <w:rPr>
          <w:rFonts w:ascii="Times New Roman"/>
          <w:b w:val="false"/>
          <w:i w:val="false"/>
          <w:color w:val="000000"/>
          <w:sz w:val="28"/>
        </w:rPr>
        <w:t>
      1. Привлечь сотрудника (ов) или подразделение органов внутренних дел для обеспечения исполнения исполнительных документов.</w:t>
      </w:r>
    </w:p>
    <w:bookmarkEnd w:id="264"/>
    <w:bookmarkStart w:name="z354" w:id="265"/>
    <w:p>
      <w:pPr>
        <w:spacing w:after="0"/>
        <w:ind w:left="0"/>
        <w:jc w:val="both"/>
      </w:pPr>
      <w:r>
        <w:rPr>
          <w:rFonts w:ascii="Times New Roman"/>
          <w:b w:val="false"/>
          <w:i w:val="false"/>
          <w:color w:val="000000"/>
          <w:sz w:val="28"/>
        </w:rPr>
        <w:t>
      2. Постановление направить для исполнения</w:t>
      </w:r>
    </w:p>
    <w:bookmarkEnd w:id="265"/>
    <w:p>
      <w:pPr>
        <w:spacing w:after="0"/>
        <w:ind w:left="0"/>
        <w:jc w:val="both"/>
      </w:pPr>
      <w:bookmarkStart w:name="z355" w:id="266"/>
      <w:r>
        <w:rPr>
          <w:rFonts w:ascii="Times New Roman"/>
          <w:b w:val="false"/>
          <w:i w:val="false"/>
          <w:color w:val="000000"/>
          <w:sz w:val="28"/>
        </w:rPr>
        <w:t>
      __________________________________________________________________</w:t>
      </w:r>
    </w:p>
    <w:bookmarkEnd w:id="266"/>
    <w:p>
      <w:pPr>
        <w:spacing w:after="0"/>
        <w:ind w:left="0"/>
        <w:jc w:val="both"/>
      </w:pPr>
      <w:r>
        <w:rPr>
          <w:rFonts w:ascii="Times New Roman"/>
          <w:b w:val="false"/>
          <w:i w:val="false"/>
          <w:color w:val="000000"/>
          <w:sz w:val="28"/>
        </w:rPr>
        <w:t xml:space="preserve">             (наименование подразделения органов внутренних дел)</w:t>
      </w:r>
    </w:p>
    <w:bookmarkStart w:name="z356" w:id="267"/>
    <w:p>
      <w:pPr>
        <w:spacing w:after="0"/>
        <w:ind w:left="0"/>
        <w:jc w:val="both"/>
      </w:pPr>
      <w:r>
        <w:rPr>
          <w:rFonts w:ascii="Times New Roman"/>
          <w:b w:val="false"/>
          <w:i w:val="false"/>
          <w:color w:val="000000"/>
          <w:sz w:val="28"/>
        </w:rPr>
        <w:t>
      3. О принятом решении сообщить сторонам исполнительного производства, их представителям.</w:t>
      </w:r>
    </w:p>
    <w:bookmarkEnd w:id="267"/>
    <w:bookmarkStart w:name="z357" w:id="268"/>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68"/>
    <w:bookmarkStart w:name="z358" w:id="269"/>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269"/>
    <w:bookmarkStart w:name="z359" w:id="27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270"/>
    <w:bookmarkStart w:name="z360" w:id="27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271"/>
    <w:p>
      <w:pPr>
        <w:spacing w:after="0"/>
        <w:ind w:left="0"/>
        <w:jc w:val="both"/>
      </w:pPr>
      <w:bookmarkStart w:name="z361" w:id="272"/>
      <w:r>
        <w:rPr>
          <w:rFonts w:ascii="Times New Roman"/>
          <w:b w:val="false"/>
          <w:i w:val="false"/>
          <w:color w:val="000000"/>
          <w:sz w:val="28"/>
        </w:rPr>
        <w:t xml:space="preserve">
      Государственный судебный исполнитель ____________________________ </w:t>
      </w:r>
    </w:p>
    <w:bookmarkEnd w:id="272"/>
    <w:p>
      <w:pPr>
        <w:spacing w:after="0"/>
        <w:ind w:left="0"/>
        <w:jc w:val="both"/>
      </w:pPr>
      <w:r>
        <w:rPr>
          <w:rFonts w:ascii="Times New Roman"/>
          <w:b w:val="false"/>
          <w:i w:val="false"/>
          <w:color w:val="000000"/>
          <w:sz w:val="28"/>
        </w:rPr>
        <w:t xml:space="preserve">                                           (подпись, фамилия и инициалы)</w:t>
      </w:r>
    </w:p>
    <w:bookmarkStart w:name="z362" w:id="273"/>
    <w:p>
      <w:pPr>
        <w:spacing w:after="0"/>
        <w:ind w:left="0"/>
        <w:jc w:val="both"/>
      </w:pPr>
      <w:r>
        <w:rPr>
          <w:rFonts w:ascii="Times New Roman"/>
          <w:b w:val="false"/>
          <w:i w:val="false"/>
          <w:color w:val="000000"/>
          <w:sz w:val="28"/>
        </w:rPr>
        <w:t xml:space="preserve">
      Место печати </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bl>
    <w:bookmarkStart w:name="z375" w:id="274"/>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274"/>
    <w:p>
      <w:pPr>
        <w:spacing w:after="0"/>
        <w:ind w:left="0"/>
        <w:jc w:val="both"/>
      </w:pPr>
      <w:bookmarkStart w:name="z376" w:id="275"/>
      <w:r>
        <w:rPr>
          <w:rFonts w:ascii="Times New Roman"/>
          <w:b w:val="false"/>
          <w:i w:val="false"/>
          <w:color w:val="000000"/>
          <w:sz w:val="28"/>
        </w:rPr>
        <w:t xml:space="preserve">
      "__" ________ 20__года __________________________________________________ </w:t>
      </w:r>
    </w:p>
    <w:bookmarkEnd w:id="275"/>
    <w:p>
      <w:pPr>
        <w:spacing w:after="0"/>
        <w:ind w:left="0"/>
        <w:jc w:val="both"/>
      </w:pPr>
      <w:r>
        <w:rPr>
          <w:rFonts w:ascii="Times New Roman"/>
          <w:b w:val="false"/>
          <w:i w:val="false"/>
          <w:color w:val="000000"/>
          <w:sz w:val="28"/>
        </w:rPr>
        <w:t xml:space="preserve">                               (наименование населенного пункта)</w:t>
      </w:r>
    </w:p>
    <w:bookmarkStart w:name="z377" w:id="276"/>
    <w:p>
      <w:pPr>
        <w:spacing w:after="0"/>
        <w:ind w:left="0"/>
        <w:jc w:val="both"/>
      </w:pPr>
      <w:r>
        <w:rPr>
          <w:rFonts w:ascii="Times New Roman"/>
          <w:b w:val="false"/>
          <w:i w:val="false"/>
          <w:color w:val="000000"/>
          <w:sz w:val="28"/>
        </w:rPr>
        <w:t xml:space="preserve">
      Государственный судебный исполнитель </w:t>
      </w:r>
    </w:p>
    <w:bookmarkEnd w:id="276"/>
    <w:bookmarkStart w:name="z378" w:id="277"/>
    <w:p>
      <w:pPr>
        <w:spacing w:after="0"/>
        <w:ind w:left="0"/>
        <w:jc w:val="both"/>
      </w:pPr>
      <w:r>
        <w:rPr>
          <w:rFonts w:ascii="Times New Roman"/>
          <w:b w:val="false"/>
          <w:i w:val="false"/>
          <w:color w:val="000000"/>
          <w:sz w:val="28"/>
        </w:rPr>
        <w:t>
      __________________________________________________________________,</w:t>
      </w:r>
    </w:p>
    <w:bookmarkEnd w:id="277"/>
    <w:bookmarkStart w:name="z379" w:id="27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w:t>
      </w:r>
    </w:p>
    <w:bookmarkEnd w:id="278"/>
    <w:bookmarkStart w:name="z380" w:id="279"/>
    <w:p>
      <w:pPr>
        <w:spacing w:after="0"/>
        <w:ind w:left="0"/>
        <w:jc w:val="both"/>
      </w:pPr>
      <w:r>
        <w:rPr>
          <w:rFonts w:ascii="Times New Roman"/>
          <w:b w:val="false"/>
          <w:i w:val="false"/>
          <w:color w:val="000000"/>
          <w:sz w:val="28"/>
        </w:rPr>
        <w:t>
      __________________________________________________________________</w:t>
      </w:r>
    </w:p>
    <w:bookmarkEnd w:id="279"/>
    <w:bookmarkStart w:name="z381" w:id="280"/>
    <w:p>
      <w:pPr>
        <w:spacing w:after="0"/>
        <w:ind w:left="0"/>
        <w:jc w:val="both"/>
      </w:pPr>
      <w:r>
        <w:rPr>
          <w:rFonts w:ascii="Times New Roman"/>
          <w:b w:val="false"/>
          <w:i w:val="false"/>
          <w:color w:val="000000"/>
          <w:sz w:val="28"/>
        </w:rPr>
        <w:t>
      рассмотрев материалы исполнительного производства №______ от "__" ________ 20___года</w:t>
      </w:r>
    </w:p>
    <w:bookmarkEnd w:id="280"/>
    <w:bookmarkStart w:name="z382" w:id="281"/>
    <w:p>
      <w:pPr>
        <w:spacing w:after="0"/>
        <w:ind w:left="0"/>
        <w:jc w:val="both"/>
      </w:pPr>
      <w:r>
        <w:rPr>
          <w:rFonts w:ascii="Times New Roman"/>
          <w:b w:val="false"/>
          <w:i w:val="false"/>
          <w:color w:val="000000"/>
          <w:sz w:val="28"/>
        </w:rPr>
        <w:t>
      о ________________________________________________________________,</w:t>
      </w:r>
    </w:p>
    <w:bookmarkEnd w:id="281"/>
    <w:bookmarkStart w:name="z383" w:id="282"/>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282"/>
    <w:bookmarkStart w:name="z384" w:id="283"/>
    <w:p>
      <w:pPr>
        <w:spacing w:after="0"/>
        <w:ind w:left="0"/>
        <w:jc w:val="both"/>
      </w:pPr>
      <w:r>
        <w:rPr>
          <w:rFonts w:ascii="Times New Roman"/>
          <w:b w:val="false"/>
          <w:i w:val="false"/>
          <w:color w:val="000000"/>
          <w:sz w:val="28"/>
        </w:rPr>
        <w:t>
      __________________________________________________________________</w:t>
      </w:r>
    </w:p>
    <w:bookmarkEnd w:id="283"/>
    <w:bookmarkStart w:name="z385" w:id="284"/>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284"/>
    <w:bookmarkStart w:name="z386" w:id="285"/>
    <w:p>
      <w:pPr>
        <w:spacing w:after="0"/>
        <w:ind w:left="0"/>
        <w:jc w:val="both"/>
      </w:pPr>
      <w:r>
        <w:rPr>
          <w:rFonts w:ascii="Times New Roman"/>
          <w:b w:val="false"/>
          <w:i w:val="false"/>
          <w:color w:val="000000"/>
          <w:sz w:val="28"/>
        </w:rPr>
        <w:t>
      УСТАНОВИЛ:</w:t>
      </w:r>
    </w:p>
    <w:bookmarkEnd w:id="285"/>
    <w:bookmarkStart w:name="z387" w:id="286"/>
    <w:p>
      <w:pPr>
        <w:spacing w:after="0"/>
        <w:ind w:left="0"/>
        <w:jc w:val="both"/>
      </w:pPr>
      <w:r>
        <w:rPr>
          <w:rFonts w:ascii="Times New Roman"/>
          <w:b w:val="false"/>
          <w:i w:val="false"/>
          <w:color w:val="000000"/>
          <w:sz w:val="28"/>
        </w:rPr>
        <w:t>
      _________________________________________________________________________</w:t>
      </w:r>
    </w:p>
    <w:bookmarkEnd w:id="286"/>
    <w:bookmarkStart w:name="z388" w:id="287"/>
    <w:p>
      <w:pPr>
        <w:spacing w:after="0"/>
        <w:ind w:left="0"/>
        <w:jc w:val="both"/>
      </w:pPr>
      <w:r>
        <w:rPr>
          <w:rFonts w:ascii="Times New Roman"/>
          <w:b w:val="false"/>
          <w:i w:val="false"/>
          <w:color w:val="000000"/>
          <w:sz w:val="28"/>
        </w:rPr>
        <w:t>
      (основание привода лица со ссылкой на нормы действующего Закона Республики Казахстан "Об исполнительном производстве и статусе судебных исполнителей" либо иного нормативного правового акта)</w:t>
      </w:r>
    </w:p>
    <w:bookmarkEnd w:id="287"/>
    <w:bookmarkStart w:name="z389" w:id="28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w:t>
      </w:r>
      <w:r>
        <w:rPr>
          <w:rFonts w:ascii="Times New Roman"/>
          <w:b w:val="false"/>
          <w:i w:val="false"/>
          <w:color w:val="000000"/>
          <w:sz w:val="28"/>
        </w:rPr>
        <w:t>статьей 35-1</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"Об органах внутренних дел Республики Казахстан",</w:t>
      </w:r>
    </w:p>
    <w:bookmarkEnd w:id="288"/>
    <w:bookmarkStart w:name="z390" w:id="289"/>
    <w:p>
      <w:pPr>
        <w:spacing w:after="0"/>
        <w:ind w:left="0"/>
        <w:jc w:val="both"/>
      </w:pPr>
      <w:r>
        <w:rPr>
          <w:rFonts w:ascii="Times New Roman"/>
          <w:b w:val="false"/>
          <w:i w:val="false"/>
          <w:color w:val="000000"/>
          <w:sz w:val="28"/>
        </w:rPr>
        <w:t>
      ПОСТАНОВИЛ:</w:t>
      </w:r>
    </w:p>
    <w:bookmarkEnd w:id="289"/>
    <w:bookmarkStart w:name="z391" w:id="290"/>
    <w:p>
      <w:pPr>
        <w:spacing w:after="0"/>
        <w:ind w:left="0"/>
        <w:jc w:val="both"/>
      </w:pPr>
      <w:r>
        <w:rPr>
          <w:rFonts w:ascii="Times New Roman"/>
          <w:b w:val="false"/>
          <w:i w:val="false"/>
          <w:color w:val="000000"/>
          <w:sz w:val="28"/>
        </w:rPr>
        <w:t>
      1. Обеспечить принудительный привод____________________________________________________________,</w:t>
      </w:r>
    </w:p>
    <w:bookmarkEnd w:id="290"/>
    <w:bookmarkStart w:name="z392" w:id="291"/>
    <w:p>
      <w:pPr>
        <w:spacing w:after="0"/>
        <w:ind w:left="0"/>
        <w:jc w:val="both"/>
      </w:pPr>
      <w:r>
        <w:rPr>
          <w:rFonts w:ascii="Times New Roman"/>
          <w:b w:val="false"/>
          <w:i w:val="false"/>
          <w:color w:val="000000"/>
          <w:sz w:val="28"/>
        </w:rPr>
        <w:t>
      (фамилия, имя и отчество (при наличии), ИИН физического лица, фамилия, имя и отчество при наличии),</w:t>
      </w:r>
    </w:p>
    <w:bookmarkEnd w:id="291"/>
    <w:bookmarkStart w:name="z393" w:id="292"/>
    <w:p>
      <w:pPr>
        <w:spacing w:after="0"/>
        <w:ind w:left="0"/>
        <w:jc w:val="both"/>
      </w:pPr>
      <w:r>
        <w:rPr>
          <w:rFonts w:ascii="Times New Roman"/>
          <w:b w:val="false"/>
          <w:i w:val="false"/>
          <w:color w:val="000000"/>
          <w:sz w:val="28"/>
        </w:rPr>
        <w:t>
      ИИН руководителя юридического лица) проживающего (работающего)</w:t>
      </w:r>
    </w:p>
    <w:bookmarkEnd w:id="292"/>
    <w:bookmarkStart w:name="z394" w:id="293"/>
    <w:p>
      <w:pPr>
        <w:spacing w:after="0"/>
        <w:ind w:left="0"/>
        <w:jc w:val="both"/>
      </w:pPr>
      <w:r>
        <w:rPr>
          <w:rFonts w:ascii="Times New Roman"/>
          <w:b w:val="false"/>
          <w:i w:val="false"/>
          <w:color w:val="000000"/>
          <w:sz w:val="28"/>
        </w:rPr>
        <w:t>
      __________________________________________________________________</w:t>
      </w:r>
    </w:p>
    <w:bookmarkEnd w:id="293"/>
    <w:bookmarkStart w:name="z395" w:id="294"/>
    <w:p>
      <w:pPr>
        <w:spacing w:after="0"/>
        <w:ind w:left="0"/>
        <w:jc w:val="both"/>
      </w:pPr>
      <w:r>
        <w:rPr>
          <w:rFonts w:ascii="Times New Roman"/>
          <w:b w:val="false"/>
          <w:i w:val="false"/>
          <w:color w:val="000000"/>
          <w:sz w:val="28"/>
        </w:rPr>
        <w:t>
      (адрес по месту прописки (жительства) физического лица, месту нахождения юридического лица) в здание ____________ кабинет _________ к ___ часам ___ минутам местного времени.</w:t>
      </w:r>
    </w:p>
    <w:bookmarkEnd w:id="294"/>
    <w:bookmarkStart w:name="z396" w:id="295"/>
    <w:p>
      <w:pPr>
        <w:spacing w:after="0"/>
        <w:ind w:left="0"/>
        <w:jc w:val="both"/>
      </w:pPr>
      <w:r>
        <w:rPr>
          <w:rFonts w:ascii="Times New Roman"/>
          <w:b w:val="false"/>
          <w:i w:val="false"/>
          <w:color w:val="000000"/>
          <w:sz w:val="28"/>
        </w:rPr>
        <w:t>
      (наименование, территориального отдела Департамента юстиции, юридический адрес)</w:t>
      </w:r>
    </w:p>
    <w:bookmarkEnd w:id="295"/>
    <w:bookmarkStart w:name="z397" w:id="296"/>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w:t>
      </w:r>
    </w:p>
    <w:bookmarkEnd w:id="296"/>
    <w:p>
      <w:pPr>
        <w:spacing w:after="0"/>
        <w:ind w:left="0"/>
        <w:jc w:val="both"/>
      </w:pPr>
      <w:bookmarkStart w:name="z398" w:id="297"/>
      <w:r>
        <w:rPr>
          <w:rFonts w:ascii="Times New Roman"/>
          <w:b w:val="false"/>
          <w:i w:val="false"/>
          <w:color w:val="000000"/>
          <w:sz w:val="28"/>
        </w:rPr>
        <w:t>
      оказания содействия в ___________________________________</w:t>
      </w:r>
    </w:p>
    <w:bookmarkEnd w:id="297"/>
    <w:p>
      <w:pPr>
        <w:spacing w:after="0"/>
        <w:ind w:left="0"/>
        <w:jc w:val="both"/>
      </w:pPr>
      <w:r>
        <w:rPr>
          <w:rFonts w:ascii="Times New Roman"/>
          <w:b w:val="false"/>
          <w:i w:val="false"/>
          <w:color w:val="000000"/>
          <w:sz w:val="28"/>
        </w:rPr>
        <w:t xml:space="preserve">                    (наименование органа внутренних дел).</w:t>
      </w:r>
    </w:p>
    <w:bookmarkStart w:name="z399" w:id="298"/>
    <w:p>
      <w:pPr>
        <w:spacing w:after="0"/>
        <w:ind w:left="0"/>
        <w:jc w:val="both"/>
      </w:pPr>
      <w:r>
        <w:rPr>
          <w:rFonts w:ascii="Times New Roman"/>
          <w:b w:val="false"/>
          <w:i w:val="false"/>
          <w:color w:val="000000"/>
          <w:sz w:val="28"/>
        </w:rPr>
        <w:t>
      Приложение ___________________</w:t>
      </w:r>
    </w:p>
    <w:bookmarkEnd w:id="298"/>
    <w:bookmarkStart w:name="z400" w:id="299"/>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299"/>
    <w:bookmarkStart w:name="z401" w:id="300"/>
    <w:p>
      <w:pPr>
        <w:spacing w:after="0"/>
        <w:ind w:left="0"/>
        <w:jc w:val="both"/>
      </w:pPr>
      <w:r>
        <w:rPr>
          <w:rFonts w:ascii="Times New Roman"/>
          <w:b w:val="false"/>
          <w:i w:val="false"/>
          <w:color w:val="000000"/>
          <w:sz w:val="28"/>
        </w:rPr>
        <w:t>
      4. Объявить должнику о принудительном приводе</w:t>
      </w:r>
    </w:p>
    <w:bookmarkEnd w:id="300"/>
    <w:p>
      <w:pPr>
        <w:spacing w:after="0"/>
        <w:ind w:left="0"/>
        <w:jc w:val="both"/>
      </w:pPr>
      <w:bookmarkStart w:name="z402" w:id="301"/>
      <w:r>
        <w:rPr>
          <w:rFonts w:ascii="Times New Roman"/>
          <w:b w:val="false"/>
          <w:i w:val="false"/>
          <w:color w:val="000000"/>
          <w:sz w:val="28"/>
        </w:rPr>
        <w:t>
      __________________________________________________________________</w:t>
      </w:r>
    </w:p>
    <w:bookmarkEnd w:id="301"/>
    <w:p>
      <w:pPr>
        <w:spacing w:after="0"/>
        <w:ind w:left="0"/>
        <w:jc w:val="both"/>
      </w:pPr>
      <w:r>
        <w:rPr>
          <w:rFonts w:ascii="Times New Roman"/>
          <w:b w:val="false"/>
          <w:i w:val="false"/>
          <w:color w:val="000000"/>
          <w:sz w:val="28"/>
        </w:rPr>
        <w:t xml:space="preserve"> (адрес, телефон, при необходимости адрес электронной почты)</w:t>
      </w:r>
    </w:p>
    <w:bookmarkStart w:name="z403" w:id="302"/>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302"/>
    <w:bookmarkStart w:name="z404" w:id="30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03"/>
    <w:bookmarkStart w:name="z405" w:id="30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04"/>
    <w:bookmarkStart w:name="z406" w:id="30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форме электронного документа.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305"/>
    <w:p>
      <w:pPr>
        <w:spacing w:after="0"/>
        <w:ind w:left="0"/>
        <w:jc w:val="both"/>
      </w:pPr>
      <w:bookmarkStart w:name="z407" w:id="306"/>
      <w:r>
        <w:rPr>
          <w:rFonts w:ascii="Times New Roman"/>
          <w:b w:val="false"/>
          <w:i w:val="false"/>
          <w:color w:val="000000"/>
          <w:sz w:val="28"/>
        </w:rPr>
        <w:t xml:space="preserve">
      Государственный судебный исполнитель ______________________________ </w:t>
      </w:r>
    </w:p>
    <w:bookmarkEnd w:id="306"/>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bl>
    <w:bookmarkStart w:name="z420" w:id="307"/>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307"/>
    <w:p>
      <w:pPr>
        <w:spacing w:after="0"/>
        <w:ind w:left="0"/>
        <w:jc w:val="both"/>
      </w:pPr>
      <w:bookmarkStart w:name="z421" w:id="308"/>
      <w:r>
        <w:rPr>
          <w:rFonts w:ascii="Times New Roman"/>
          <w:b w:val="false"/>
          <w:i w:val="false"/>
          <w:color w:val="000000"/>
          <w:sz w:val="28"/>
        </w:rPr>
        <w:t xml:space="preserve">
      "__" ________ 20__года ___________________________________ </w:t>
      </w:r>
    </w:p>
    <w:bookmarkEnd w:id="308"/>
    <w:p>
      <w:pPr>
        <w:spacing w:after="0"/>
        <w:ind w:left="0"/>
        <w:jc w:val="both"/>
      </w:pPr>
      <w:r>
        <w:rPr>
          <w:rFonts w:ascii="Times New Roman"/>
          <w:b w:val="false"/>
          <w:i w:val="false"/>
          <w:color w:val="000000"/>
          <w:sz w:val="28"/>
        </w:rPr>
        <w:t xml:space="preserve">                                            (наименование населенного пункта)</w:t>
      </w:r>
    </w:p>
    <w:bookmarkStart w:name="z422" w:id="309"/>
    <w:p>
      <w:pPr>
        <w:spacing w:after="0"/>
        <w:ind w:left="0"/>
        <w:jc w:val="both"/>
      </w:pPr>
      <w:r>
        <w:rPr>
          <w:rFonts w:ascii="Times New Roman"/>
          <w:b w:val="false"/>
          <w:i w:val="false"/>
          <w:color w:val="000000"/>
          <w:sz w:val="28"/>
        </w:rPr>
        <w:t>
      Государственный судебный исполнитель</w:t>
      </w:r>
    </w:p>
    <w:bookmarkEnd w:id="309"/>
    <w:bookmarkStart w:name="z423" w:id="310"/>
    <w:p>
      <w:pPr>
        <w:spacing w:after="0"/>
        <w:ind w:left="0"/>
        <w:jc w:val="both"/>
      </w:pPr>
      <w:r>
        <w:rPr>
          <w:rFonts w:ascii="Times New Roman"/>
          <w:b w:val="false"/>
          <w:i w:val="false"/>
          <w:color w:val="000000"/>
          <w:sz w:val="28"/>
        </w:rPr>
        <w:t>
      ______________________________________________________________,</w:t>
      </w:r>
    </w:p>
    <w:bookmarkEnd w:id="310"/>
    <w:bookmarkStart w:name="z424" w:id="31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311"/>
    <w:bookmarkStart w:name="z425" w:id="312"/>
    <w:p>
      <w:pPr>
        <w:spacing w:after="0"/>
        <w:ind w:left="0"/>
        <w:jc w:val="both"/>
      </w:pPr>
      <w:r>
        <w:rPr>
          <w:rFonts w:ascii="Times New Roman"/>
          <w:b w:val="false"/>
          <w:i w:val="false"/>
          <w:color w:val="000000"/>
          <w:sz w:val="28"/>
        </w:rPr>
        <w:t>
      (при наличии) судебного исполнителя)</w:t>
      </w:r>
    </w:p>
    <w:bookmarkEnd w:id="312"/>
    <w:bookmarkStart w:name="z426" w:id="313"/>
    <w:p>
      <w:pPr>
        <w:spacing w:after="0"/>
        <w:ind w:left="0"/>
        <w:jc w:val="both"/>
      </w:pPr>
      <w:r>
        <w:rPr>
          <w:rFonts w:ascii="Times New Roman"/>
          <w:b w:val="false"/>
          <w:i w:val="false"/>
          <w:color w:val="000000"/>
          <w:sz w:val="28"/>
        </w:rPr>
        <w:t>
      рассмотрев материалы исполнительного производства №_________ от "__"_____20___года</w:t>
      </w:r>
    </w:p>
    <w:bookmarkEnd w:id="313"/>
    <w:bookmarkStart w:name="z427" w:id="314"/>
    <w:p>
      <w:pPr>
        <w:spacing w:after="0"/>
        <w:ind w:left="0"/>
        <w:jc w:val="both"/>
      </w:pPr>
      <w:r>
        <w:rPr>
          <w:rFonts w:ascii="Times New Roman"/>
          <w:b w:val="false"/>
          <w:i w:val="false"/>
          <w:color w:val="000000"/>
          <w:sz w:val="28"/>
        </w:rPr>
        <w:t>
      о _______________________________________________________________,</w:t>
      </w:r>
    </w:p>
    <w:bookmarkEnd w:id="314"/>
    <w:bookmarkStart w:name="z428" w:id="315"/>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w:t>
      </w:r>
    </w:p>
    <w:bookmarkEnd w:id="315"/>
    <w:bookmarkStart w:name="z429" w:id="316"/>
    <w:p>
      <w:pPr>
        <w:spacing w:after="0"/>
        <w:ind w:left="0"/>
        <w:jc w:val="both"/>
      </w:pPr>
      <w:r>
        <w:rPr>
          <w:rFonts w:ascii="Times New Roman"/>
          <w:b w:val="false"/>
          <w:i w:val="false"/>
          <w:color w:val="000000"/>
          <w:sz w:val="28"/>
        </w:rPr>
        <w:t>
      возбужденного на основании</w:t>
      </w:r>
    </w:p>
    <w:bookmarkEnd w:id="316"/>
    <w:bookmarkStart w:name="z430" w:id="317"/>
    <w:p>
      <w:pPr>
        <w:spacing w:after="0"/>
        <w:ind w:left="0"/>
        <w:jc w:val="both"/>
      </w:pPr>
      <w:r>
        <w:rPr>
          <w:rFonts w:ascii="Times New Roman"/>
          <w:b w:val="false"/>
          <w:i w:val="false"/>
          <w:color w:val="000000"/>
          <w:sz w:val="28"/>
        </w:rPr>
        <w:t>
      __________________________________________________________________</w:t>
      </w:r>
    </w:p>
    <w:bookmarkEnd w:id="317"/>
    <w:bookmarkStart w:name="z431" w:id="31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w:t>
      </w:r>
    </w:p>
    <w:bookmarkEnd w:id="318"/>
    <w:bookmarkStart w:name="z432" w:id="319"/>
    <w:p>
      <w:pPr>
        <w:spacing w:after="0"/>
        <w:ind w:left="0"/>
        <w:jc w:val="both"/>
      </w:pPr>
      <w:r>
        <w:rPr>
          <w:rFonts w:ascii="Times New Roman"/>
          <w:b w:val="false"/>
          <w:i w:val="false"/>
          <w:color w:val="000000"/>
          <w:sz w:val="28"/>
        </w:rPr>
        <w:t>
      исполнительный документ, дата выдачи)</w:t>
      </w:r>
    </w:p>
    <w:bookmarkEnd w:id="319"/>
    <w:bookmarkStart w:name="z433" w:id="320"/>
    <w:p>
      <w:pPr>
        <w:spacing w:after="0"/>
        <w:ind w:left="0"/>
        <w:jc w:val="both"/>
      </w:pPr>
      <w:r>
        <w:rPr>
          <w:rFonts w:ascii="Times New Roman"/>
          <w:b w:val="false"/>
          <w:i w:val="false"/>
          <w:color w:val="000000"/>
          <w:sz w:val="28"/>
        </w:rPr>
        <w:t>
      УСТАНОВИЛ:</w:t>
      </w:r>
    </w:p>
    <w:bookmarkEnd w:id="320"/>
    <w:bookmarkStart w:name="z434" w:id="321"/>
    <w:p>
      <w:pPr>
        <w:spacing w:after="0"/>
        <w:ind w:left="0"/>
        <w:jc w:val="both"/>
      </w:pPr>
      <w:r>
        <w:rPr>
          <w:rFonts w:ascii="Times New Roman"/>
          <w:b w:val="false"/>
          <w:i w:val="false"/>
          <w:color w:val="000000"/>
          <w:sz w:val="28"/>
        </w:rPr>
        <w:t>
      ______________________________________________________________________________</w:t>
      </w:r>
    </w:p>
    <w:bookmarkEnd w:id="321"/>
    <w:bookmarkStart w:name="z435" w:id="322"/>
    <w:p>
      <w:pPr>
        <w:spacing w:after="0"/>
        <w:ind w:left="0"/>
        <w:jc w:val="both"/>
      </w:pPr>
      <w:r>
        <w:rPr>
          <w:rFonts w:ascii="Times New Roman"/>
          <w:b w:val="false"/>
          <w:i w:val="false"/>
          <w:color w:val="000000"/>
          <w:sz w:val="28"/>
        </w:rPr>
        <w:t xml:space="preserve">
      (основания выставления временного ограничения на выезд должника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322"/>
    <w:bookmarkStart w:name="z436" w:id="32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323"/>
    <w:bookmarkStart w:name="z437" w:id="324"/>
    <w:p>
      <w:pPr>
        <w:spacing w:after="0"/>
        <w:ind w:left="0"/>
        <w:jc w:val="both"/>
      </w:pPr>
      <w:r>
        <w:rPr>
          <w:rFonts w:ascii="Times New Roman"/>
          <w:b w:val="false"/>
          <w:i w:val="false"/>
          <w:color w:val="000000"/>
          <w:sz w:val="28"/>
        </w:rPr>
        <w:t>
      ПОСТАНОВИЛ:</w:t>
      </w:r>
    </w:p>
    <w:bookmarkEnd w:id="324"/>
    <w:bookmarkStart w:name="z438" w:id="325"/>
    <w:p>
      <w:pPr>
        <w:spacing w:after="0"/>
        <w:ind w:left="0"/>
        <w:jc w:val="both"/>
      </w:pPr>
      <w:r>
        <w:rPr>
          <w:rFonts w:ascii="Times New Roman"/>
          <w:b w:val="false"/>
          <w:i w:val="false"/>
          <w:color w:val="000000"/>
          <w:sz w:val="28"/>
        </w:rPr>
        <w:t>
      1. Временно ограничить выезд</w:t>
      </w:r>
    </w:p>
    <w:bookmarkEnd w:id="325"/>
    <w:bookmarkStart w:name="z439" w:id="326"/>
    <w:p>
      <w:pPr>
        <w:spacing w:after="0"/>
        <w:ind w:left="0"/>
        <w:jc w:val="both"/>
      </w:pPr>
      <w:r>
        <w:rPr>
          <w:rFonts w:ascii="Times New Roman"/>
          <w:b w:val="false"/>
          <w:i w:val="false"/>
          <w:color w:val="000000"/>
          <w:sz w:val="28"/>
        </w:rPr>
        <w:t>
      ________________________________________________________________,</w:t>
      </w:r>
    </w:p>
    <w:bookmarkEnd w:id="326"/>
    <w:bookmarkStart w:name="z440" w:id="327"/>
    <w:p>
      <w:pPr>
        <w:spacing w:after="0"/>
        <w:ind w:left="0"/>
        <w:jc w:val="both"/>
      </w:pPr>
      <w:r>
        <w:rPr>
          <w:rFonts w:ascii="Times New Roman"/>
          <w:b w:val="false"/>
          <w:i w:val="false"/>
          <w:color w:val="000000"/>
          <w:sz w:val="28"/>
        </w:rPr>
        <w:t>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(исполняющим обязанности) юридического лица), из Республики Казахстан.</w:t>
      </w:r>
    </w:p>
    <w:bookmarkEnd w:id="327"/>
    <w:bookmarkStart w:name="z441" w:id="328"/>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328"/>
    <w:bookmarkStart w:name="z442" w:id="329"/>
    <w:p>
      <w:pPr>
        <w:spacing w:after="0"/>
        <w:ind w:left="0"/>
        <w:jc w:val="both"/>
      </w:pPr>
      <w:r>
        <w:rPr>
          <w:rFonts w:ascii="Times New Roman"/>
          <w:b w:val="false"/>
          <w:i w:val="false"/>
          <w:color w:val="000000"/>
          <w:sz w:val="28"/>
        </w:rPr>
        <w:t>
      Приложение ___________________</w:t>
      </w:r>
    </w:p>
    <w:bookmarkEnd w:id="329"/>
    <w:bookmarkStart w:name="z443" w:id="330"/>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30"/>
    <w:bookmarkStart w:name="z444" w:id="331"/>
    <w:p>
      <w:pPr>
        <w:spacing w:after="0"/>
        <w:ind w:left="0"/>
        <w:jc w:val="both"/>
      </w:pPr>
      <w:r>
        <w:rPr>
          <w:rFonts w:ascii="Times New Roman"/>
          <w:b w:val="false"/>
          <w:i w:val="false"/>
          <w:color w:val="000000"/>
          <w:sz w:val="28"/>
        </w:rPr>
        <w:t>
      4.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31"/>
    <w:bookmarkStart w:name="z445" w:id="33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32"/>
    <w:bookmarkStart w:name="z446" w:id="333"/>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333"/>
    <w:p>
      <w:pPr>
        <w:spacing w:after="0"/>
        <w:ind w:left="0"/>
        <w:jc w:val="both"/>
      </w:pPr>
      <w:bookmarkStart w:name="z447" w:id="334"/>
      <w:r>
        <w:rPr>
          <w:rFonts w:ascii="Times New Roman"/>
          <w:b w:val="false"/>
          <w:i w:val="false"/>
          <w:color w:val="000000"/>
          <w:sz w:val="28"/>
        </w:rPr>
        <w:t xml:space="preserve">
      Государственный судебный исполнитель _____________________________________ </w:t>
      </w:r>
    </w:p>
    <w:bookmarkEnd w:id="334"/>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Судья ____________________</w:t>
            </w:r>
            <w:r>
              <w:br/>
            </w:r>
            <w:r>
              <w:rPr>
                <w:rFonts w:ascii="Times New Roman"/>
                <w:b w:val="false"/>
                <w:i w:val="false"/>
                <w:color w:val="000000"/>
                <w:sz w:val="20"/>
              </w:rPr>
              <w:t>(наименование суда)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bl>
    <w:bookmarkStart w:name="z460" w:id="335"/>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335"/>
    <w:p>
      <w:pPr>
        <w:spacing w:after="0"/>
        <w:ind w:left="0"/>
        <w:jc w:val="both"/>
      </w:pPr>
      <w:bookmarkStart w:name="z461" w:id="336"/>
      <w:r>
        <w:rPr>
          <w:rFonts w:ascii="Times New Roman"/>
          <w:b w:val="false"/>
          <w:i w:val="false"/>
          <w:color w:val="000000"/>
          <w:sz w:val="28"/>
        </w:rPr>
        <w:t xml:space="preserve">
      "__" ________ 20__года ___________________________________ </w:t>
      </w:r>
    </w:p>
    <w:bookmarkEnd w:id="336"/>
    <w:p>
      <w:pPr>
        <w:spacing w:after="0"/>
        <w:ind w:left="0"/>
        <w:jc w:val="both"/>
      </w:pPr>
      <w:r>
        <w:rPr>
          <w:rFonts w:ascii="Times New Roman"/>
          <w:b w:val="false"/>
          <w:i w:val="false"/>
          <w:color w:val="000000"/>
          <w:sz w:val="28"/>
        </w:rPr>
        <w:t xml:space="preserve">                          (наименование населенного пункта)</w:t>
      </w:r>
    </w:p>
    <w:bookmarkStart w:name="z462" w:id="337"/>
    <w:p>
      <w:pPr>
        <w:spacing w:after="0"/>
        <w:ind w:left="0"/>
        <w:jc w:val="both"/>
      </w:pPr>
      <w:r>
        <w:rPr>
          <w:rFonts w:ascii="Times New Roman"/>
          <w:b w:val="false"/>
          <w:i w:val="false"/>
          <w:color w:val="000000"/>
          <w:sz w:val="28"/>
        </w:rPr>
        <w:t>
      Государственный судебный исполнитель ____________________________________________________________________________,</w:t>
      </w:r>
    </w:p>
    <w:bookmarkEnd w:id="337"/>
    <w:bookmarkStart w:name="z463" w:id="33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338"/>
    <w:bookmarkStart w:name="z464" w:id="339"/>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 от "__" ______ 20___года</w:t>
      </w:r>
    </w:p>
    <w:bookmarkEnd w:id="339"/>
    <w:bookmarkStart w:name="z465" w:id="340"/>
    <w:p>
      <w:pPr>
        <w:spacing w:after="0"/>
        <w:ind w:left="0"/>
        <w:jc w:val="both"/>
      </w:pPr>
      <w:r>
        <w:rPr>
          <w:rFonts w:ascii="Times New Roman"/>
          <w:b w:val="false"/>
          <w:i w:val="false"/>
          <w:color w:val="000000"/>
          <w:sz w:val="28"/>
        </w:rPr>
        <w:t>
      о ________________________________________________________________,</w:t>
      </w:r>
    </w:p>
    <w:bookmarkEnd w:id="340"/>
    <w:bookmarkStart w:name="z466" w:id="341"/>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w:t>
      </w:r>
    </w:p>
    <w:bookmarkEnd w:id="341"/>
    <w:bookmarkStart w:name="z467" w:id="342"/>
    <w:p>
      <w:pPr>
        <w:spacing w:after="0"/>
        <w:ind w:left="0"/>
        <w:jc w:val="both"/>
      </w:pPr>
      <w:r>
        <w:rPr>
          <w:rFonts w:ascii="Times New Roman"/>
          <w:b w:val="false"/>
          <w:i w:val="false"/>
          <w:color w:val="000000"/>
          <w:sz w:val="28"/>
        </w:rPr>
        <w:t>
      возбужденного на основании</w:t>
      </w:r>
    </w:p>
    <w:bookmarkEnd w:id="342"/>
    <w:bookmarkStart w:name="z468" w:id="343"/>
    <w:p>
      <w:pPr>
        <w:spacing w:after="0"/>
        <w:ind w:left="0"/>
        <w:jc w:val="both"/>
      </w:pPr>
      <w:r>
        <w:rPr>
          <w:rFonts w:ascii="Times New Roman"/>
          <w:b w:val="false"/>
          <w:i w:val="false"/>
          <w:color w:val="000000"/>
          <w:sz w:val="28"/>
        </w:rPr>
        <w:t>
      _________________________________________________________________</w:t>
      </w:r>
    </w:p>
    <w:bookmarkEnd w:id="343"/>
    <w:bookmarkStart w:name="z469" w:id="344"/>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w:t>
      </w:r>
    </w:p>
    <w:bookmarkEnd w:id="344"/>
    <w:bookmarkStart w:name="z470" w:id="345"/>
    <w:p>
      <w:pPr>
        <w:spacing w:after="0"/>
        <w:ind w:left="0"/>
        <w:jc w:val="both"/>
      </w:pPr>
      <w:r>
        <w:rPr>
          <w:rFonts w:ascii="Times New Roman"/>
          <w:b w:val="false"/>
          <w:i w:val="false"/>
          <w:color w:val="000000"/>
          <w:sz w:val="28"/>
        </w:rPr>
        <w:t>
      исполнительный документ, дата выдачи)</w:t>
      </w:r>
    </w:p>
    <w:bookmarkEnd w:id="345"/>
    <w:bookmarkStart w:name="z471" w:id="346"/>
    <w:p>
      <w:pPr>
        <w:spacing w:after="0"/>
        <w:ind w:left="0"/>
        <w:jc w:val="both"/>
      </w:pPr>
      <w:r>
        <w:rPr>
          <w:rFonts w:ascii="Times New Roman"/>
          <w:b w:val="false"/>
          <w:i w:val="false"/>
          <w:color w:val="000000"/>
          <w:sz w:val="28"/>
        </w:rPr>
        <w:t>
      УСТАНОВИЛ:</w:t>
      </w:r>
    </w:p>
    <w:bookmarkEnd w:id="346"/>
    <w:bookmarkStart w:name="z472" w:id="347"/>
    <w:p>
      <w:pPr>
        <w:spacing w:after="0"/>
        <w:ind w:left="0"/>
        <w:jc w:val="both"/>
      </w:pPr>
      <w:r>
        <w:rPr>
          <w:rFonts w:ascii="Times New Roman"/>
          <w:b w:val="false"/>
          <w:i w:val="false"/>
          <w:color w:val="000000"/>
          <w:sz w:val="28"/>
        </w:rPr>
        <w:t>
      ________________________________________________________________________________</w:t>
      </w:r>
    </w:p>
    <w:bookmarkEnd w:id="347"/>
    <w:bookmarkStart w:name="z473" w:id="348"/>
    <w:p>
      <w:pPr>
        <w:spacing w:after="0"/>
        <w:ind w:left="0"/>
        <w:jc w:val="both"/>
      </w:pPr>
      <w:r>
        <w:rPr>
          <w:rFonts w:ascii="Times New Roman"/>
          <w:b w:val="false"/>
          <w:i w:val="false"/>
          <w:color w:val="000000"/>
          <w:sz w:val="28"/>
        </w:rPr>
        <w:t xml:space="preserve">
      (основания приостановления временного ограничения на выезд должника за пределы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348"/>
    <w:bookmarkStart w:name="z474" w:id="34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349"/>
    <w:bookmarkStart w:name="z475" w:id="350"/>
    <w:p>
      <w:pPr>
        <w:spacing w:after="0"/>
        <w:ind w:left="0"/>
        <w:jc w:val="both"/>
      </w:pPr>
      <w:r>
        <w:rPr>
          <w:rFonts w:ascii="Times New Roman"/>
          <w:b w:val="false"/>
          <w:i w:val="false"/>
          <w:color w:val="000000"/>
          <w:sz w:val="28"/>
        </w:rPr>
        <w:t>
      ПОСТАНОВИЛ:</w:t>
      </w:r>
    </w:p>
    <w:bookmarkEnd w:id="350"/>
    <w:bookmarkStart w:name="z476" w:id="351"/>
    <w:p>
      <w:pPr>
        <w:spacing w:after="0"/>
        <w:ind w:left="0"/>
        <w:jc w:val="both"/>
      </w:pPr>
      <w:r>
        <w:rPr>
          <w:rFonts w:ascii="Times New Roman"/>
          <w:b w:val="false"/>
          <w:i w:val="false"/>
          <w:color w:val="000000"/>
          <w:sz w:val="28"/>
        </w:rPr>
        <w:t>
      1. Приостановить временное ограничение на выезд</w:t>
      </w:r>
    </w:p>
    <w:bookmarkEnd w:id="351"/>
    <w:bookmarkStart w:name="z477" w:id="352"/>
    <w:p>
      <w:pPr>
        <w:spacing w:after="0"/>
        <w:ind w:left="0"/>
        <w:jc w:val="both"/>
      </w:pPr>
      <w:r>
        <w:rPr>
          <w:rFonts w:ascii="Times New Roman"/>
          <w:b w:val="false"/>
          <w:i w:val="false"/>
          <w:color w:val="000000"/>
          <w:sz w:val="28"/>
        </w:rPr>
        <w:t>
      __________________________________________________________________,</w:t>
      </w:r>
    </w:p>
    <w:bookmarkEnd w:id="352"/>
    <w:bookmarkStart w:name="z478" w:id="353"/>
    <w:p>
      <w:pPr>
        <w:spacing w:after="0"/>
        <w:ind w:left="0"/>
        <w:jc w:val="both"/>
      </w:pPr>
      <w:r>
        <w:rPr>
          <w:rFonts w:ascii="Times New Roman"/>
          <w:b w:val="false"/>
          <w:i w:val="false"/>
          <w:color w:val="000000"/>
          <w:sz w:val="28"/>
        </w:rPr>
        <w:t>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(исполняющим обязанности) юридического лица), из Республики Казахстан для проведения лечения с "___" _______ 20____ года по "__"_______ 20__года.</w:t>
      </w:r>
    </w:p>
    <w:bookmarkEnd w:id="353"/>
    <w:bookmarkStart w:name="z479" w:id="354"/>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354"/>
    <w:bookmarkStart w:name="z480" w:id="355"/>
    <w:p>
      <w:pPr>
        <w:spacing w:after="0"/>
        <w:ind w:left="0"/>
        <w:jc w:val="both"/>
      </w:pPr>
      <w:r>
        <w:rPr>
          <w:rFonts w:ascii="Times New Roman"/>
          <w:b w:val="false"/>
          <w:i w:val="false"/>
          <w:color w:val="000000"/>
          <w:sz w:val="28"/>
        </w:rPr>
        <w:t>
      Приложение ___________________</w:t>
      </w:r>
    </w:p>
    <w:bookmarkEnd w:id="355"/>
    <w:bookmarkStart w:name="z481" w:id="356"/>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56"/>
    <w:bookmarkStart w:name="z482" w:id="357"/>
    <w:p>
      <w:pPr>
        <w:spacing w:after="0"/>
        <w:ind w:left="0"/>
        <w:jc w:val="both"/>
      </w:pPr>
      <w:r>
        <w:rPr>
          <w:rFonts w:ascii="Times New Roman"/>
          <w:b w:val="false"/>
          <w:i w:val="false"/>
          <w:color w:val="000000"/>
          <w:sz w:val="28"/>
        </w:rPr>
        <w:t>
      4.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57"/>
    <w:bookmarkStart w:name="z483" w:id="35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58"/>
    <w:bookmarkStart w:name="z484" w:id="35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судьи, а также его фамилия, имя, отчество (при наличии), дата подписи, наименование суда размещаются с левой стороны документа. В правом верхнем углу гриф "Санкционирую", наименование суда, фамилия, инициалы судьи, а также дата не указываются.</w:t>
      </w:r>
    </w:p>
    <w:bookmarkEnd w:id="359"/>
    <w:p>
      <w:pPr>
        <w:spacing w:after="0"/>
        <w:ind w:left="0"/>
        <w:jc w:val="both"/>
      </w:pPr>
      <w:bookmarkStart w:name="z485" w:id="360"/>
      <w:r>
        <w:rPr>
          <w:rFonts w:ascii="Times New Roman"/>
          <w:b w:val="false"/>
          <w:i w:val="false"/>
          <w:color w:val="000000"/>
          <w:sz w:val="28"/>
        </w:rPr>
        <w:t xml:space="preserve">
      Государственный судебный исполнитель ____________________________________ </w:t>
      </w:r>
    </w:p>
    <w:bookmarkEnd w:id="360"/>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92" w:id="361"/>
    <w:p>
      <w:pPr>
        <w:spacing w:after="0"/>
        <w:ind w:left="0"/>
        <w:jc w:val="left"/>
      </w:pPr>
      <w:r>
        <w:rPr>
          <w:rFonts w:ascii="Times New Roman"/>
          <w:b/>
          <w:i w:val="false"/>
          <w:color w:val="000000"/>
        </w:rPr>
        <w:t xml:space="preserve"> Постановление о снятии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361"/>
    <w:p>
      <w:pPr>
        <w:spacing w:after="0"/>
        <w:ind w:left="0"/>
        <w:jc w:val="both"/>
      </w:pPr>
      <w:bookmarkStart w:name="z493" w:id="362"/>
      <w:r>
        <w:rPr>
          <w:rFonts w:ascii="Times New Roman"/>
          <w:b w:val="false"/>
          <w:i w:val="false"/>
          <w:color w:val="000000"/>
          <w:sz w:val="28"/>
        </w:rPr>
        <w:t>
      "__" ________ 20__года ___________________________________</w:t>
      </w:r>
    </w:p>
    <w:bookmarkEnd w:id="362"/>
    <w:p>
      <w:pPr>
        <w:spacing w:after="0"/>
        <w:ind w:left="0"/>
        <w:jc w:val="both"/>
      </w:pPr>
      <w:r>
        <w:rPr>
          <w:rFonts w:ascii="Times New Roman"/>
          <w:b w:val="false"/>
          <w:i w:val="false"/>
          <w:color w:val="000000"/>
          <w:sz w:val="28"/>
        </w:rPr>
        <w:t xml:space="preserve">                         (наименование населенного пункта)</w:t>
      </w:r>
    </w:p>
    <w:bookmarkStart w:name="z494" w:id="363"/>
    <w:p>
      <w:pPr>
        <w:spacing w:after="0"/>
        <w:ind w:left="0"/>
        <w:jc w:val="both"/>
      </w:pPr>
      <w:r>
        <w:rPr>
          <w:rFonts w:ascii="Times New Roman"/>
          <w:b w:val="false"/>
          <w:i w:val="false"/>
          <w:color w:val="000000"/>
          <w:sz w:val="28"/>
        </w:rPr>
        <w:t>
      Государственный судебный исполнитель</w:t>
      </w:r>
    </w:p>
    <w:bookmarkEnd w:id="363"/>
    <w:bookmarkStart w:name="z495" w:id="364"/>
    <w:p>
      <w:pPr>
        <w:spacing w:after="0"/>
        <w:ind w:left="0"/>
        <w:jc w:val="both"/>
      </w:pPr>
      <w:r>
        <w:rPr>
          <w:rFonts w:ascii="Times New Roman"/>
          <w:b w:val="false"/>
          <w:i w:val="false"/>
          <w:color w:val="000000"/>
          <w:sz w:val="28"/>
        </w:rPr>
        <w:t>
      __________________________________________________________________,</w:t>
      </w:r>
    </w:p>
    <w:bookmarkEnd w:id="364"/>
    <w:bookmarkStart w:name="z496" w:id="365"/>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365"/>
    <w:bookmarkStart w:name="z497" w:id="366"/>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№________ от "__" ______ 20___года</w:t>
      </w:r>
    </w:p>
    <w:bookmarkEnd w:id="366"/>
    <w:bookmarkStart w:name="z498" w:id="367"/>
    <w:p>
      <w:pPr>
        <w:spacing w:after="0"/>
        <w:ind w:left="0"/>
        <w:jc w:val="both"/>
      </w:pPr>
      <w:r>
        <w:rPr>
          <w:rFonts w:ascii="Times New Roman"/>
          <w:b w:val="false"/>
          <w:i w:val="false"/>
          <w:color w:val="000000"/>
          <w:sz w:val="28"/>
        </w:rPr>
        <w:t>
      о ________________________________________________________________,</w:t>
      </w:r>
    </w:p>
    <w:bookmarkEnd w:id="367"/>
    <w:bookmarkStart w:name="z499" w:id="36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368"/>
    <w:bookmarkStart w:name="z500" w:id="369"/>
    <w:p>
      <w:pPr>
        <w:spacing w:after="0"/>
        <w:ind w:left="0"/>
        <w:jc w:val="both"/>
      </w:pPr>
      <w:r>
        <w:rPr>
          <w:rFonts w:ascii="Times New Roman"/>
          <w:b w:val="false"/>
          <w:i w:val="false"/>
          <w:color w:val="000000"/>
          <w:sz w:val="28"/>
        </w:rPr>
        <w:t>
      __________________________________________________________________</w:t>
      </w:r>
    </w:p>
    <w:bookmarkEnd w:id="369"/>
    <w:bookmarkStart w:name="z501" w:id="37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370"/>
    <w:bookmarkStart w:name="z502" w:id="371"/>
    <w:p>
      <w:pPr>
        <w:spacing w:after="0"/>
        <w:ind w:left="0"/>
        <w:jc w:val="both"/>
      </w:pPr>
      <w:r>
        <w:rPr>
          <w:rFonts w:ascii="Times New Roman"/>
          <w:b w:val="false"/>
          <w:i w:val="false"/>
          <w:color w:val="000000"/>
          <w:sz w:val="28"/>
        </w:rPr>
        <w:t>
      УСТАНОВИЛ:</w:t>
      </w:r>
    </w:p>
    <w:bookmarkEnd w:id="371"/>
    <w:bookmarkStart w:name="z503" w:id="372"/>
    <w:p>
      <w:pPr>
        <w:spacing w:after="0"/>
        <w:ind w:left="0"/>
        <w:jc w:val="both"/>
      </w:pPr>
      <w:r>
        <w:rPr>
          <w:rFonts w:ascii="Times New Roman"/>
          <w:b w:val="false"/>
          <w:i w:val="false"/>
          <w:color w:val="000000"/>
          <w:sz w:val="28"/>
        </w:rPr>
        <w:t>
      __________________________________________________________________</w:t>
      </w:r>
    </w:p>
    <w:bookmarkEnd w:id="372"/>
    <w:bookmarkStart w:name="z504" w:id="373"/>
    <w:p>
      <w:pPr>
        <w:spacing w:after="0"/>
        <w:ind w:left="0"/>
        <w:jc w:val="both"/>
      </w:pPr>
      <w:r>
        <w:rPr>
          <w:rFonts w:ascii="Times New Roman"/>
          <w:b w:val="false"/>
          <w:i w:val="false"/>
          <w:color w:val="000000"/>
          <w:sz w:val="28"/>
        </w:rPr>
        <w:t xml:space="preserve">
      (основания снятия, отмены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373"/>
    <w:bookmarkStart w:name="z505" w:id="37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___)</w:t>
      </w:r>
      <w:r>
        <w:rPr>
          <w:rFonts w:ascii="Times New Roman"/>
          <w:b w:val="false"/>
          <w:i w:val="false"/>
          <w:color w:val="000000"/>
          <w:sz w:val="28"/>
        </w:rPr>
        <w:t xml:space="preserve"> пункта 4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374"/>
    <w:bookmarkStart w:name="z506" w:id="375"/>
    <w:p>
      <w:pPr>
        <w:spacing w:after="0"/>
        <w:ind w:left="0"/>
        <w:jc w:val="both"/>
      </w:pPr>
      <w:r>
        <w:rPr>
          <w:rFonts w:ascii="Times New Roman"/>
          <w:b w:val="false"/>
          <w:i w:val="false"/>
          <w:color w:val="000000"/>
          <w:sz w:val="28"/>
        </w:rPr>
        <w:t>
      ПОСТАНОВИЛ:</w:t>
      </w:r>
    </w:p>
    <w:bookmarkEnd w:id="375"/>
    <w:bookmarkStart w:name="z507" w:id="376"/>
    <w:p>
      <w:pPr>
        <w:spacing w:after="0"/>
        <w:ind w:left="0"/>
        <w:jc w:val="both"/>
      </w:pPr>
      <w:r>
        <w:rPr>
          <w:rFonts w:ascii="Times New Roman"/>
          <w:b w:val="false"/>
          <w:i w:val="false"/>
          <w:color w:val="000000"/>
          <w:sz w:val="28"/>
        </w:rPr>
        <w:t>
      1. Снять временное ограничение на выезд</w:t>
      </w:r>
    </w:p>
    <w:bookmarkEnd w:id="376"/>
    <w:bookmarkStart w:name="z508" w:id="377"/>
    <w:p>
      <w:pPr>
        <w:spacing w:after="0"/>
        <w:ind w:left="0"/>
        <w:jc w:val="both"/>
      </w:pPr>
      <w:r>
        <w:rPr>
          <w:rFonts w:ascii="Times New Roman"/>
          <w:b w:val="false"/>
          <w:i w:val="false"/>
          <w:color w:val="000000"/>
          <w:sz w:val="28"/>
        </w:rPr>
        <w:t>
      __________________________________________________________________,</w:t>
      </w:r>
    </w:p>
    <w:bookmarkEnd w:id="377"/>
    <w:bookmarkStart w:name="z509" w:id="378"/>
    <w:p>
      <w:pPr>
        <w:spacing w:after="0"/>
        <w:ind w:left="0"/>
        <w:jc w:val="both"/>
      </w:pPr>
      <w:r>
        <w:rPr>
          <w:rFonts w:ascii="Times New Roman"/>
          <w:b w:val="false"/>
          <w:i w:val="false"/>
          <w:color w:val="000000"/>
          <w:sz w:val="28"/>
        </w:rPr>
        <w:t>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(исполняющего обязанности) юридического лица), из Республики Казахстан.</w:t>
      </w:r>
    </w:p>
    <w:bookmarkEnd w:id="378"/>
    <w:bookmarkStart w:name="z510" w:id="379"/>
    <w:p>
      <w:pPr>
        <w:spacing w:after="0"/>
        <w:ind w:left="0"/>
        <w:jc w:val="both"/>
      </w:pPr>
      <w:r>
        <w:rPr>
          <w:rFonts w:ascii="Times New Roman"/>
          <w:b w:val="false"/>
          <w:i w:val="false"/>
          <w:color w:val="000000"/>
          <w:sz w:val="28"/>
        </w:rPr>
        <w:t>
      2. Постановления судебного исполнителя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исполнительного производства.</w:t>
      </w:r>
    </w:p>
    <w:bookmarkEnd w:id="379"/>
    <w:bookmarkStart w:name="z511" w:id="380"/>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380"/>
    <w:bookmarkStart w:name="z512" w:id="381"/>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381"/>
    <w:bookmarkStart w:name="z513" w:id="38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382"/>
    <w:bookmarkStart w:name="z514" w:id="38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383"/>
    <w:p>
      <w:pPr>
        <w:spacing w:after="0"/>
        <w:ind w:left="0"/>
        <w:jc w:val="both"/>
      </w:pPr>
      <w:bookmarkStart w:name="z515" w:id="384"/>
      <w:r>
        <w:rPr>
          <w:rFonts w:ascii="Times New Roman"/>
          <w:b w:val="false"/>
          <w:i w:val="false"/>
          <w:color w:val="000000"/>
          <w:sz w:val="28"/>
        </w:rPr>
        <w:t>
      Государственный судебный исполнитель __________________________________</w:t>
      </w:r>
    </w:p>
    <w:bookmarkEnd w:id="384"/>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22" w:id="385"/>
    <w:p>
      <w:pPr>
        <w:spacing w:after="0"/>
        <w:ind w:left="0"/>
        <w:jc w:val="left"/>
      </w:pPr>
      <w:r>
        <w:rPr>
          <w:rFonts w:ascii="Times New Roman"/>
          <w:b/>
          <w:i w:val="false"/>
          <w:color w:val="000000"/>
        </w:rPr>
        <w:t xml:space="preserve"> Постановление о приостановлении исполнительного производства</w:t>
      </w:r>
    </w:p>
    <w:bookmarkEnd w:id="385"/>
    <w:bookmarkStart w:name="z523" w:id="386"/>
    <w:p>
      <w:pPr>
        <w:spacing w:after="0"/>
        <w:ind w:left="0"/>
        <w:jc w:val="both"/>
      </w:pPr>
      <w:r>
        <w:rPr>
          <w:rFonts w:ascii="Times New Roman"/>
          <w:b w:val="false"/>
          <w:i w:val="false"/>
          <w:color w:val="000000"/>
          <w:sz w:val="28"/>
        </w:rPr>
        <w:t>
      "__" ________ 20__года ___________________________________</w:t>
      </w:r>
    </w:p>
    <w:bookmarkEnd w:id="386"/>
    <w:bookmarkStart w:name="z524" w:id="387"/>
    <w:p>
      <w:pPr>
        <w:spacing w:after="0"/>
        <w:ind w:left="0"/>
        <w:jc w:val="both"/>
      </w:pPr>
      <w:r>
        <w:rPr>
          <w:rFonts w:ascii="Times New Roman"/>
          <w:b w:val="false"/>
          <w:i w:val="false"/>
          <w:color w:val="000000"/>
          <w:sz w:val="28"/>
        </w:rPr>
        <w:t>
      (наименование населенного пункта)</w:t>
      </w:r>
    </w:p>
    <w:bookmarkEnd w:id="387"/>
    <w:bookmarkStart w:name="z525" w:id="388"/>
    <w:p>
      <w:pPr>
        <w:spacing w:after="0"/>
        <w:ind w:left="0"/>
        <w:jc w:val="both"/>
      </w:pPr>
      <w:r>
        <w:rPr>
          <w:rFonts w:ascii="Times New Roman"/>
          <w:b w:val="false"/>
          <w:i w:val="false"/>
          <w:color w:val="000000"/>
          <w:sz w:val="28"/>
        </w:rPr>
        <w:t xml:space="preserve">
      Государственный судебный исполнитель </w:t>
      </w:r>
    </w:p>
    <w:bookmarkEnd w:id="388"/>
    <w:bookmarkStart w:name="z526" w:id="389"/>
    <w:p>
      <w:pPr>
        <w:spacing w:after="0"/>
        <w:ind w:left="0"/>
        <w:jc w:val="both"/>
      </w:pPr>
      <w:r>
        <w:rPr>
          <w:rFonts w:ascii="Times New Roman"/>
          <w:b w:val="false"/>
          <w:i w:val="false"/>
          <w:color w:val="000000"/>
          <w:sz w:val="28"/>
        </w:rPr>
        <w:t>
      __________________________________________________________________,</w:t>
      </w:r>
    </w:p>
    <w:bookmarkEnd w:id="389"/>
    <w:bookmarkStart w:name="z527" w:id="390"/>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390"/>
    <w:bookmarkStart w:name="z528" w:id="391"/>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№________ от "__" ______20___года</w:t>
      </w:r>
    </w:p>
    <w:bookmarkEnd w:id="391"/>
    <w:bookmarkStart w:name="z529" w:id="392"/>
    <w:p>
      <w:pPr>
        <w:spacing w:after="0"/>
        <w:ind w:left="0"/>
        <w:jc w:val="both"/>
      </w:pPr>
      <w:r>
        <w:rPr>
          <w:rFonts w:ascii="Times New Roman"/>
          <w:b w:val="false"/>
          <w:i w:val="false"/>
          <w:color w:val="000000"/>
          <w:sz w:val="28"/>
        </w:rPr>
        <w:t>
      о_________________________________________________________________,</w:t>
      </w:r>
    </w:p>
    <w:bookmarkEnd w:id="392"/>
    <w:bookmarkStart w:name="z530" w:id="393"/>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393"/>
    <w:bookmarkStart w:name="z531" w:id="394"/>
    <w:p>
      <w:pPr>
        <w:spacing w:after="0"/>
        <w:ind w:left="0"/>
        <w:jc w:val="both"/>
      </w:pPr>
      <w:r>
        <w:rPr>
          <w:rFonts w:ascii="Times New Roman"/>
          <w:b w:val="false"/>
          <w:i w:val="false"/>
          <w:color w:val="000000"/>
          <w:sz w:val="28"/>
        </w:rPr>
        <w:t>
      __________________________________________________________________</w:t>
      </w:r>
    </w:p>
    <w:bookmarkEnd w:id="394"/>
    <w:bookmarkStart w:name="z532" w:id="395"/>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395"/>
    <w:bookmarkStart w:name="z533" w:id="396"/>
    <w:p>
      <w:pPr>
        <w:spacing w:after="0"/>
        <w:ind w:left="0"/>
        <w:jc w:val="both"/>
      </w:pPr>
      <w:r>
        <w:rPr>
          <w:rFonts w:ascii="Times New Roman"/>
          <w:b w:val="false"/>
          <w:i w:val="false"/>
          <w:color w:val="000000"/>
          <w:sz w:val="28"/>
        </w:rPr>
        <w:t>
      УСТАНОВИЛ:</w:t>
      </w:r>
    </w:p>
    <w:bookmarkEnd w:id="396"/>
    <w:bookmarkStart w:name="z534" w:id="397"/>
    <w:p>
      <w:pPr>
        <w:spacing w:after="0"/>
        <w:ind w:left="0"/>
        <w:jc w:val="both"/>
      </w:pPr>
      <w:r>
        <w:rPr>
          <w:rFonts w:ascii="Times New Roman"/>
          <w:b w:val="false"/>
          <w:i w:val="false"/>
          <w:color w:val="000000"/>
          <w:sz w:val="28"/>
        </w:rPr>
        <w:t>
      __________________________________________________________________</w:t>
      </w:r>
    </w:p>
    <w:bookmarkEnd w:id="397"/>
    <w:bookmarkStart w:name="z535" w:id="398"/>
    <w:p>
      <w:pPr>
        <w:spacing w:after="0"/>
        <w:ind w:left="0"/>
        <w:jc w:val="both"/>
      </w:pPr>
      <w:r>
        <w:rPr>
          <w:rFonts w:ascii="Times New Roman"/>
          <w:b w:val="false"/>
          <w:i w:val="false"/>
          <w:color w:val="000000"/>
          <w:sz w:val="28"/>
        </w:rPr>
        <w:t>
      (основания приостановления исполнительного производства, со ссылкой на нормы действующего Закона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398"/>
    <w:bookmarkStart w:name="z536" w:id="39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399"/>
    <w:bookmarkStart w:name="z537" w:id="400"/>
    <w:p>
      <w:pPr>
        <w:spacing w:after="0"/>
        <w:ind w:left="0"/>
        <w:jc w:val="both"/>
      </w:pPr>
      <w:r>
        <w:rPr>
          <w:rFonts w:ascii="Times New Roman"/>
          <w:b w:val="false"/>
          <w:i w:val="false"/>
          <w:color w:val="000000"/>
          <w:sz w:val="28"/>
        </w:rPr>
        <w:t>
      ПОСТАНОВИЛ:</w:t>
      </w:r>
    </w:p>
    <w:bookmarkEnd w:id="400"/>
    <w:bookmarkStart w:name="z538" w:id="401"/>
    <w:p>
      <w:pPr>
        <w:spacing w:after="0"/>
        <w:ind w:left="0"/>
        <w:jc w:val="both"/>
      </w:pPr>
      <w:r>
        <w:rPr>
          <w:rFonts w:ascii="Times New Roman"/>
          <w:b w:val="false"/>
          <w:i w:val="false"/>
          <w:color w:val="000000"/>
          <w:sz w:val="28"/>
        </w:rPr>
        <w:t>
      1. Исполнительное производство №______от "__" _____20____года о</w:t>
      </w:r>
    </w:p>
    <w:bookmarkEnd w:id="401"/>
    <w:bookmarkStart w:name="z539" w:id="402"/>
    <w:p>
      <w:pPr>
        <w:spacing w:after="0"/>
        <w:ind w:left="0"/>
        <w:jc w:val="both"/>
      </w:pPr>
      <w:r>
        <w:rPr>
          <w:rFonts w:ascii="Times New Roman"/>
          <w:b w:val="false"/>
          <w:i w:val="false"/>
          <w:color w:val="000000"/>
          <w:sz w:val="28"/>
        </w:rPr>
        <w:t>
      ___________________________________________________приостановить до</w:t>
      </w:r>
    </w:p>
    <w:bookmarkEnd w:id="402"/>
    <w:bookmarkStart w:name="z540" w:id="403"/>
    <w:p>
      <w:pPr>
        <w:spacing w:after="0"/>
        <w:ind w:left="0"/>
        <w:jc w:val="both"/>
      </w:pPr>
      <w:r>
        <w:rPr>
          <w:rFonts w:ascii="Times New Roman"/>
          <w:b w:val="false"/>
          <w:i w:val="false"/>
          <w:color w:val="000000"/>
          <w:sz w:val="28"/>
        </w:rPr>
        <w:t>
      __________________________________________________________________.</w:t>
      </w:r>
    </w:p>
    <w:bookmarkEnd w:id="403"/>
    <w:bookmarkStart w:name="z541" w:id="404"/>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04"/>
    <w:bookmarkStart w:name="z542" w:id="405"/>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405"/>
    <w:bookmarkStart w:name="z543" w:id="40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06"/>
    <w:bookmarkStart w:name="z544" w:id="40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07"/>
    <w:p>
      <w:pPr>
        <w:spacing w:after="0"/>
        <w:ind w:left="0"/>
        <w:jc w:val="both"/>
      </w:pPr>
      <w:bookmarkStart w:name="z545" w:id="408"/>
      <w:r>
        <w:rPr>
          <w:rFonts w:ascii="Times New Roman"/>
          <w:b w:val="false"/>
          <w:i w:val="false"/>
          <w:color w:val="000000"/>
          <w:sz w:val="28"/>
        </w:rPr>
        <w:t>
      Государственный судебный исполнитель __________________________________</w:t>
      </w:r>
    </w:p>
    <w:bookmarkEnd w:id="408"/>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52" w:id="409"/>
    <w:p>
      <w:pPr>
        <w:spacing w:after="0"/>
        <w:ind w:left="0"/>
        <w:jc w:val="left"/>
      </w:pPr>
      <w:r>
        <w:rPr>
          <w:rFonts w:ascii="Times New Roman"/>
          <w:b/>
          <w:i w:val="false"/>
          <w:color w:val="000000"/>
        </w:rPr>
        <w:t xml:space="preserve"> Постановление о возобновлении исполнительного производства</w:t>
      </w:r>
    </w:p>
    <w:bookmarkEnd w:id="409"/>
    <w:bookmarkStart w:name="z553" w:id="410"/>
    <w:p>
      <w:pPr>
        <w:spacing w:after="0"/>
        <w:ind w:left="0"/>
        <w:jc w:val="both"/>
      </w:pPr>
      <w:r>
        <w:rPr>
          <w:rFonts w:ascii="Times New Roman"/>
          <w:b w:val="false"/>
          <w:i w:val="false"/>
          <w:color w:val="000000"/>
          <w:sz w:val="28"/>
        </w:rPr>
        <w:t>
      "__" ________ 20__года ________________________________________</w:t>
      </w:r>
    </w:p>
    <w:bookmarkEnd w:id="410"/>
    <w:p>
      <w:pPr>
        <w:spacing w:after="0"/>
        <w:ind w:left="0"/>
        <w:jc w:val="both"/>
      </w:pPr>
      <w:r>
        <w:rPr>
          <w:rFonts w:ascii="Times New Roman"/>
          <w:b w:val="false"/>
          <w:i w:val="false"/>
          <w:color w:val="000000"/>
          <w:sz w:val="28"/>
        </w:rPr>
        <w:t>
                                (наименование населенного пункта)</w:t>
      </w:r>
    </w:p>
    <w:bookmarkStart w:name="z554" w:id="411"/>
    <w:p>
      <w:pPr>
        <w:spacing w:after="0"/>
        <w:ind w:left="0"/>
        <w:jc w:val="both"/>
      </w:pPr>
      <w:r>
        <w:rPr>
          <w:rFonts w:ascii="Times New Roman"/>
          <w:b w:val="false"/>
          <w:i w:val="false"/>
          <w:color w:val="000000"/>
          <w:sz w:val="28"/>
        </w:rPr>
        <w:t>
      Государственный судебный исполнитель</w:t>
      </w:r>
    </w:p>
    <w:bookmarkEnd w:id="411"/>
    <w:bookmarkStart w:name="z555" w:id="412"/>
    <w:p>
      <w:pPr>
        <w:spacing w:after="0"/>
        <w:ind w:left="0"/>
        <w:jc w:val="both"/>
      </w:pPr>
      <w:r>
        <w:rPr>
          <w:rFonts w:ascii="Times New Roman"/>
          <w:b w:val="false"/>
          <w:i w:val="false"/>
          <w:color w:val="000000"/>
          <w:sz w:val="28"/>
        </w:rPr>
        <w:t>
      ________________________________________________________________,</w:t>
      </w:r>
    </w:p>
    <w:bookmarkEnd w:id="412"/>
    <w:bookmarkStart w:name="z556" w:id="413"/>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413"/>
    <w:bookmarkStart w:name="z557" w:id="414"/>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№________ от "__" ______ 20___года</w:t>
      </w:r>
    </w:p>
    <w:bookmarkEnd w:id="414"/>
    <w:bookmarkStart w:name="z558" w:id="415"/>
    <w:p>
      <w:pPr>
        <w:spacing w:after="0"/>
        <w:ind w:left="0"/>
        <w:jc w:val="both"/>
      </w:pPr>
      <w:r>
        <w:rPr>
          <w:rFonts w:ascii="Times New Roman"/>
          <w:b w:val="false"/>
          <w:i w:val="false"/>
          <w:color w:val="000000"/>
          <w:sz w:val="28"/>
        </w:rPr>
        <w:t>
      о_________________________________________________________________,</w:t>
      </w:r>
    </w:p>
    <w:bookmarkEnd w:id="415"/>
    <w:bookmarkStart w:name="z559" w:id="416"/>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416"/>
    <w:bookmarkStart w:name="z560" w:id="417"/>
    <w:p>
      <w:pPr>
        <w:spacing w:after="0"/>
        <w:ind w:left="0"/>
        <w:jc w:val="both"/>
      </w:pPr>
      <w:r>
        <w:rPr>
          <w:rFonts w:ascii="Times New Roman"/>
          <w:b w:val="false"/>
          <w:i w:val="false"/>
          <w:color w:val="000000"/>
          <w:sz w:val="28"/>
        </w:rPr>
        <w:t>
      __________________________________________________________________</w:t>
      </w:r>
    </w:p>
    <w:bookmarkEnd w:id="417"/>
    <w:bookmarkStart w:name="z561" w:id="41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418"/>
    <w:bookmarkStart w:name="z562" w:id="419"/>
    <w:p>
      <w:pPr>
        <w:spacing w:after="0"/>
        <w:ind w:left="0"/>
        <w:jc w:val="both"/>
      </w:pPr>
      <w:r>
        <w:rPr>
          <w:rFonts w:ascii="Times New Roman"/>
          <w:b w:val="false"/>
          <w:i w:val="false"/>
          <w:color w:val="000000"/>
          <w:sz w:val="28"/>
        </w:rPr>
        <w:t>
      УСТАНОВИЛ:</w:t>
      </w:r>
    </w:p>
    <w:bookmarkEnd w:id="419"/>
    <w:bookmarkStart w:name="z563" w:id="420"/>
    <w:p>
      <w:pPr>
        <w:spacing w:after="0"/>
        <w:ind w:left="0"/>
        <w:jc w:val="both"/>
      </w:pPr>
      <w:r>
        <w:rPr>
          <w:rFonts w:ascii="Times New Roman"/>
          <w:b w:val="false"/>
          <w:i w:val="false"/>
          <w:color w:val="000000"/>
          <w:sz w:val="28"/>
        </w:rPr>
        <w:t>
      __________________________________________________________________</w:t>
      </w:r>
    </w:p>
    <w:bookmarkEnd w:id="420"/>
    <w:bookmarkStart w:name="z564" w:id="421"/>
    <w:p>
      <w:pPr>
        <w:spacing w:after="0"/>
        <w:ind w:left="0"/>
        <w:jc w:val="both"/>
      </w:pPr>
      <w:r>
        <w:rPr>
          <w:rFonts w:ascii="Times New Roman"/>
          <w:b w:val="false"/>
          <w:i w:val="false"/>
          <w:color w:val="000000"/>
          <w:sz w:val="28"/>
        </w:rPr>
        <w:t xml:space="preserve">
      (основания возобновления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421"/>
    <w:bookmarkStart w:name="z565" w:id="42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статьи 46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422"/>
    <w:bookmarkStart w:name="z566" w:id="423"/>
    <w:p>
      <w:pPr>
        <w:spacing w:after="0"/>
        <w:ind w:left="0"/>
        <w:jc w:val="both"/>
      </w:pPr>
      <w:r>
        <w:rPr>
          <w:rFonts w:ascii="Times New Roman"/>
          <w:b w:val="false"/>
          <w:i w:val="false"/>
          <w:color w:val="000000"/>
          <w:sz w:val="28"/>
        </w:rPr>
        <w:t>
      ПОСТАНОВИЛ:</w:t>
      </w:r>
    </w:p>
    <w:bookmarkEnd w:id="423"/>
    <w:bookmarkStart w:name="z567" w:id="424"/>
    <w:p>
      <w:pPr>
        <w:spacing w:after="0"/>
        <w:ind w:left="0"/>
        <w:jc w:val="both"/>
      </w:pPr>
      <w:r>
        <w:rPr>
          <w:rFonts w:ascii="Times New Roman"/>
          <w:b w:val="false"/>
          <w:i w:val="false"/>
          <w:color w:val="000000"/>
          <w:sz w:val="28"/>
        </w:rPr>
        <w:t>
      1. Возобновить исполнительное производство №______ от "____"_____20____года.</w:t>
      </w:r>
    </w:p>
    <w:bookmarkEnd w:id="424"/>
    <w:bookmarkStart w:name="z568" w:id="425"/>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25"/>
    <w:bookmarkStart w:name="z569" w:id="42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426"/>
    <w:bookmarkStart w:name="z570" w:id="42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27"/>
    <w:bookmarkStart w:name="z571" w:id="42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28"/>
    <w:p>
      <w:pPr>
        <w:spacing w:after="0"/>
        <w:ind w:left="0"/>
        <w:jc w:val="both"/>
      </w:pPr>
      <w:bookmarkStart w:name="z572" w:id="429"/>
      <w:r>
        <w:rPr>
          <w:rFonts w:ascii="Times New Roman"/>
          <w:b w:val="false"/>
          <w:i w:val="false"/>
          <w:color w:val="000000"/>
          <w:sz w:val="28"/>
        </w:rPr>
        <w:t>
      Государственный судебный исполнитель _________________________________</w:t>
      </w:r>
    </w:p>
    <w:bookmarkEnd w:id="429"/>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79" w:id="430"/>
    <w:p>
      <w:pPr>
        <w:spacing w:after="0"/>
        <w:ind w:left="0"/>
        <w:jc w:val="left"/>
      </w:pPr>
      <w:r>
        <w:rPr>
          <w:rFonts w:ascii="Times New Roman"/>
          <w:b/>
          <w:i w:val="false"/>
          <w:color w:val="000000"/>
        </w:rPr>
        <w:t xml:space="preserve"> Постановление о прекращении исполнительного производства</w:t>
      </w:r>
    </w:p>
    <w:bookmarkEnd w:id="430"/>
    <w:p>
      <w:pPr>
        <w:spacing w:after="0"/>
        <w:ind w:left="0"/>
        <w:jc w:val="both"/>
      </w:pPr>
      <w:bookmarkStart w:name="z580" w:id="431"/>
      <w:r>
        <w:rPr>
          <w:rFonts w:ascii="Times New Roman"/>
          <w:b w:val="false"/>
          <w:i w:val="false"/>
          <w:color w:val="000000"/>
          <w:sz w:val="28"/>
        </w:rPr>
        <w:t>
      "__" ________ 20__года ___________________________________</w:t>
      </w:r>
    </w:p>
    <w:bookmarkEnd w:id="431"/>
    <w:p>
      <w:pPr>
        <w:spacing w:after="0"/>
        <w:ind w:left="0"/>
        <w:jc w:val="both"/>
      </w:pPr>
      <w:r>
        <w:rPr>
          <w:rFonts w:ascii="Times New Roman"/>
          <w:b w:val="false"/>
          <w:i w:val="false"/>
          <w:color w:val="000000"/>
          <w:sz w:val="28"/>
        </w:rPr>
        <w:t xml:space="preserve">                          (наименование населенного пункта)</w:t>
      </w:r>
    </w:p>
    <w:bookmarkStart w:name="z581" w:id="432"/>
    <w:p>
      <w:pPr>
        <w:spacing w:after="0"/>
        <w:ind w:left="0"/>
        <w:jc w:val="both"/>
      </w:pPr>
      <w:r>
        <w:rPr>
          <w:rFonts w:ascii="Times New Roman"/>
          <w:b w:val="false"/>
          <w:i w:val="false"/>
          <w:color w:val="000000"/>
          <w:sz w:val="28"/>
        </w:rPr>
        <w:t xml:space="preserve">
      Государственный судебный исполнитель </w:t>
      </w:r>
    </w:p>
    <w:bookmarkEnd w:id="432"/>
    <w:bookmarkStart w:name="z582" w:id="433"/>
    <w:p>
      <w:pPr>
        <w:spacing w:after="0"/>
        <w:ind w:left="0"/>
        <w:jc w:val="both"/>
      </w:pPr>
      <w:r>
        <w:rPr>
          <w:rFonts w:ascii="Times New Roman"/>
          <w:b w:val="false"/>
          <w:i w:val="false"/>
          <w:color w:val="000000"/>
          <w:sz w:val="28"/>
        </w:rPr>
        <w:t>
      __________________________________________________________________,</w:t>
      </w:r>
    </w:p>
    <w:bookmarkEnd w:id="433"/>
    <w:bookmarkStart w:name="z583" w:id="434"/>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434"/>
    <w:bookmarkStart w:name="z584" w:id="435"/>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№________ от "__" _____ 20___года</w:t>
      </w:r>
    </w:p>
    <w:bookmarkEnd w:id="435"/>
    <w:bookmarkStart w:name="z585" w:id="436"/>
    <w:p>
      <w:pPr>
        <w:spacing w:after="0"/>
        <w:ind w:left="0"/>
        <w:jc w:val="both"/>
      </w:pPr>
      <w:r>
        <w:rPr>
          <w:rFonts w:ascii="Times New Roman"/>
          <w:b w:val="false"/>
          <w:i w:val="false"/>
          <w:color w:val="000000"/>
          <w:sz w:val="28"/>
        </w:rPr>
        <w:t>
      о _______________________________________________________________,</w:t>
      </w:r>
    </w:p>
    <w:bookmarkEnd w:id="436"/>
    <w:bookmarkStart w:name="z586" w:id="437"/>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437"/>
    <w:bookmarkStart w:name="z587" w:id="438"/>
    <w:p>
      <w:pPr>
        <w:spacing w:after="0"/>
        <w:ind w:left="0"/>
        <w:jc w:val="both"/>
      </w:pPr>
      <w:r>
        <w:rPr>
          <w:rFonts w:ascii="Times New Roman"/>
          <w:b w:val="false"/>
          <w:i w:val="false"/>
          <w:color w:val="000000"/>
          <w:sz w:val="28"/>
        </w:rPr>
        <w:t>
      __________________________________________________________________</w:t>
      </w:r>
    </w:p>
    <w:bookmarkEnd w:id="438"/>
    <w:bookmarkStart w:name="z588" w:id="439"/>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439"/>
    <w:bookmarkStart w:name="z589" w:id="440"/>
    <w:p>
      <w:pPr>
        <w:spacing w:after="0"/>
        <w:ind w:left="0"/>
        <w:jc w:val="both"/>
      </w:pPr>
      <w:r>
        <w:rPr>
          <w:rFonts w:ascii="Times New Roman"/>
          <w:b w:val="false"/>
          <w:i w:val="false"/>
          <w:color w:val="000000"/>
          <w:sz w:val="28"/>
        </w:rPr>
        <w:t>
      УСТАНОВИЛ:</w:t>
      </w:r>
    </w:p>
    <w:bookmarkEnd w:id="440"/>
    <w:bookmarkStart w:name="z590" w:id="441"/>
    <w:p>
      <w:pPr>
        <w:spacing w:after="0"/>
        <w:ind w:left="0"/>
        <w:jc w:val="both"/>
      </w:pPr>
      <w:r>
        <w:rPr>
          <w:rFonts w:ascii="Times New Roman"/>
          <w:b w:val="false"/>
          <w:i w:val="false"/>
          <w:color w:val="000000"/>
          <w:sz w:val="28"/>
        </w:rPr>
        <w:t>
      __________________________________________________________________</w:t>
      </w:r>
    </w:p>
    <w:bookmarkEnd w:id="441"/>
    <w:bookmarkStart w:name="z591" w:id="442"/>
    <w:p>
      <w:pPr>
        <w:spacing w:after="0"/>
        <w:ind w:left="0"/>
        <w:jc w:val="both"/>
      </w:pPr>
      <w:r>
        <w:rPr>
          <w:rFonts w:ascii="Times New Roman"/>
          <w:b w:val="false"/>
          <w:i w:val="false"/>
          <w:color w:val="000000"/>
          <w:sz w:val="28"/>
        </w:rPr>
        <w:t xml:space="preserve">
      (основания послужившие прекращению исполнительного производства,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442"/>
    <w:bookmarkStart w:name="z592" w:id="44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w:t>
      </w:r>
      <w:r>
        <w:rPr>
          <w:rFonts w:ascii="Times New Roman"/>
          <w:b w:val="false"/>
          <w:i w:val="false"/>
          <w:color w:val="000000"/>
          <w:sz w:val="28"/>
        </w:rPr>
        <w:t xml:space="preserve"> пункта 1 статьи 47, статьей 126 Закона,</w:t>
      </w:r>
    </w:p>
    <w:bookmarkEnd w:id="443"/>
    <w:bookmarkStart w:name="z593" w:id="444"/>
    <w:p>
      <w:pPr>
        <w:spacing w:after="0"/>
        <w:ind w:left="0"/>
        <w:jc w:val="both"/>
      </w:pPr>
      <w:r>
        <w:rPr>
          <w:rFonts w:ascii="Times New Roman"/>
          <w:b w:val="false"/>
          <w:i w:val="false"/>
          <w:color w:val="000000"/>
          <w:sz w:val="28"/>
        </w:rPr>
        <w:t>
      ПОСТАНОВИЛ:</w:t>
      </w:r>
    </w:p>
    <w:bookmarkEnd w:id="444"/>
    <w:bookmarkStart w:name="z594" w:id="445"/>
    <w:p>
      <w:pPr>
        <w:spacing w:after="0"/>
        <w:ind w:left="0"/>
        <w:jc w:val="both"/>
      </w:pPr>
      <w:r>
        <w:rPr>
          <w:rFonts w:ascii="Times New Roman"/>
          <w:b w:val="false"/>
          <w:i w:val="false"/>
          <w:color w:val="000000"/>
          <w:sz w:val="28"/>
        </w:rPr>
        <w:t>
      1. Прекратить исполнительное производство № ______ от "____"_______ 20____ года</w:t>
      </w:r>
    </w:p>
    <w:bookmarkEnd w:id="445"/>
    <w:bookmarkStart w:name="z595" w:id="446"/>
    <w:p>
      <w:pPr>
        <w:spacing w:after="0"/>
        <w:ind w:left="0"/>
        <w:jc w:val="both"/>
      </w:pPr>
      <w:r>
        <w:rPr>
          <w:rFonts w:ascii="Times New Roman"/>
          <w:b w:val="false"/>
          <w:i w:val="false"/>
          <w:color w:val="000000"/>
          <w:sz w:val="28"/>
        </w:rPr>
        <w:t>
      о_________________________________________________________________.</w:t>
      </w:r>
    </w:p>
    <w:bookmarkEnd w:id="446"/>
    <w:bookmarkStart w:name="z596" w:id="447"/>
    <w:p>
      <w:pPr>
        <w:spacing w:after="0"/>
        <w:ind w:left="0"/>
        <w:jc w:val="both"/>
      </w:pPr>
      <w:r>
        <w:rPr>
          <w:rFonts w:ascii="Times New Roman"/>
          <w:b w:val="false"/>
          <w:i w:val="false"/>
          <w:color w:val="000000"/>
          <w:sz w:val="28"/>
        </w:rPr>
        <w:t>
      (требование исполнительного документа, данные взыскателя и должника (полное наименование юридического лица, для физического лица-фамилия, имя, отчество (при его наличии)</w:t>
      </w:r>
    </w:p>
    <w:bookmarkEnd w:id="447"/>
    <w:bookmarkStart w:name="z597" w:id="448"/>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448"/>
    <w:bookmarkStart w:name="z598" w:id="449"/>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49"/>
    <w:bookmarkStart w:name="z599" w:id="450"/>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прекращенное исполнительное производство не может быть начато вновь, за исключением случаев признания действий судебного исполнителя по исполнению исполнительного документа, производство по которому прекращено, незаконными.</w:t>
      </w:r>
    </w:p>
    <w:bookmarkEnd w:id="450"/>
    <w:bookmarkStart w:name="z600" w:id="451"/>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451"/>
    <w:bookmarkStart w:name="z601" w:id="45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52"/>
    <w:bookmarkStart w:name="z602" w:id="45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53"/>
    <w:bookmarkStart w:name="z603" w:id="454"/>
    <w:p>
      <w:pPr>
        <w:spacing w:after="0"/>
        <w:ind w:left="0"/>
        <w:jc w:val="both"/>
      </w:pPr>
      <w:r>
        <w:rPr>
          <w:rFonts w:ascii="Times New Roman"/>
          <w:b w:val="false"/>
          <w:i w:val="false"/>
          <w:color w:val="000000"/>
          <w:sz w:val="28"/>
        </w:rPr>
        <w:t>
      6. Отменить меры обеспечения исполнения исполнительного документа.</w:t>
      </w:r>
    </w:p>
    <w:bookmarkEnd w:id="454"/>
    <w:bookmarkStart w:name="z604" w:id="455"/>
    <w:p>
      <w:pPr>
        <w:spacing w:after="0"/>
        <w:ind w:left="0"/>
        <w:jc w:val="both"/>
      </w:pPr>
      <w:r>
        <w:rPr>
          <w:rFonts w:ascii="Times New Roman"/>
          <w:b w:val="false"/>
          <w:i w:val="false"/>
          <w:color w:val="000000"/>
          <w:sz w:val="28"/>
        </w:rPr>
        <w:t xml:space="preserve">
      7. Довести до сведения должника о необходимости погашения исполнительской санкции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Закона.</w:t>
      </w:r>
    </w:p>
    <w:bookmarkEnd w:id="455"/>
    <w:p>
      <w:pPr>
        <w:spacing w:after="0"/>
        <w:ind w:left="0"/>
        <w:jc w:val="both"/>
      </w:pPr>
      <w:bookmarkStart w:name="z605" w:id="456"/>
      <w:r>
        <w:rPr>
          <w:rFonts w:ascii="Times New Roman"/>
          <w:b w:val="false"/>
          <w:i w:val="false"/>
          <w:color w:val="000000"/>
          <w:sz w:val="28"/>
        </w:rPr>
        <w:t>
      Государственный судебный исполнитель ___________________________________</w:t>
      </w:r>
    </w:p>
    <w:bookmarkEnd w:id="456"/>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12" w:id="457"/>
    <w:p>
      <w:pPr>
        <w:spacing w:after="0"/>
        <w:ind w:left="0"/>
        <w:jc w:val="left"/>
      </w:pPr>
      <w:r>
        <w:rPr>
          <w:rFonts w:ascii="Times New Roman"/>
          <w:b/>
          <w:i w:val="false"/>
          <w:color w:val="000000"/>
        </w:rPr>
        <w:t xml:space="preserve"> Постановление о возвращении исполнительного документа взыскателю</w:t>
      </w:r>
    </w:p>
    <w:bookmarkEnd w:id="457"/>
    <w:bookmarkStart w:name="z613" w:id="458"/>
    <w:p>
      <w:pPr>
        <w:spacing w:after="0"/>
        <w:ind w:left="0"/>
        <w:jc w:val="both"/>
      </w:pPr>
      <w:r>
        <w:rPr>
          <w:rFonts w:ascii="Times New Roman"/>
          <w:b w:val="false"/>
          <w:i w:val="false"/>
          <w:color w:val="000000"/>
          <w:sz w:val="28"/>
        </w:rPr>
        <w:t xml:space="preserve">
       "__" ________ 20__года ___________________________________________ </w:t>
      </w:r>
    </w:p>
    <w:bookmarkEnd w:id="458"/>
    <w:p>
      <w:pPr>
        <w:spacing w:after="0"/>
        <w:ind w:left="0"/>
        <w:jc w:val="both"/>
      </w:pPr>
      <w:r>
        <w:rPr>
          <w:rFonts w:ascii="Times New Roman"/>
          <w:b w:val="false"/>
          <w:i w:val="false"/>
          <w:color w:val="000000"/>
          <w:sz w:val="28"/>
        </w:rPr>
        <w:t>
                                (наименование населенного пункта)</w:t>
      </w:r>
    </w:p>
    <w:bookmarkStart w:name="z614" w:id="459"/>
    <w:p>
      <w:pPr>
        <w:spacing w:after="0"/>
        <w:ind w:left="0"/>
        <w:jc w:val="both"/>
      </w:pPr>
      <w:r>
        <w:rPr>
          <w:rFonts w:ascii="Times New Roman"/>
          <w:b w:val="false"/>
          <w:i w:val="false"/>
          <w:color w:val="000000"/>
          <w:sz w:val="28"/>
        </w:rPr>
        <w:t xml:space="preserve">
      Государственный судебный исполнитель </w:t>
      </w:r>
    </w:p>
    <w:bookmarkEnd w:id="459"/>
    <w:bookmarkStart w:name="z615" w:id="460"/>
    <w:p>
      <w:pPr>
        <w:spacing w:after="0"/>
        <w:ind w:left="0"/>
        <w:jc w:val="both"/>
      </w:pPr>
      <w:r>
        <w:rPr>
          <w:rFonts w:ascii="Times New Roman"/>
          <w:b w:val="false"/>
          <w:i w:val="false"/>
          <w:color w:val="000000"/>
          <w:sz w:val="28"/>
        </w:rPr>
        <w:t>
      __________________________________________________________________,</w:t>
      </w:r>
    </w:p>
    <w:bookmarkEnd w:id="460"/>
    <w:bookmarkStart w:name="z616" w:id="46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461"/>
    <w:bookmarkStart w:name="z617" w:id="462"/>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 от "__" ________ 20___года</w:t>
      </w:r>
    </w:p>
    <w:bookmarkEnd w:id="462"/>
    <w:bookmarkStart w:name="z618" w:id="463"/>
    <w:p>
      <w:pPr>
        <w:spacing w:after="0"/>
        <w:ind w:left="0"/>
        <w:jc w:val="both"/>
      </w:pPr>
      <w:r>
        <w:rPr>
          <w:rFonts w:ascii="Times New Roman"/>
          <w:b w:val="false"/>
          <w:i w:val="false"/>
          <w:color w:val="000000"/>
          <w:sz w:val="28"/>
        </w:rPr>
        <w:t>
      о_________________________________________________________________,</w:t>
      </w:r>
    </w:p>
    <w:bookmarkEnd w:id="463"/>
    <w:bookmarkStart w:name="z619" w:id="46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464"/>
    <w:bookmarkStart w:name="z620" w:id="465"/>
    <w:p>
      <w:pPr>
        <w:spacing w:after="0"/>
        <w:ind w:left="0"/>
        <w:jc w:val="both"/>
      </w:pPr>
      <w:r>
        <w:rPr>
          <w:rFonts w:ascii="Times New Roman"/>
          <w:b w:val="false"/>
          <w:i w:val="false"/>
          <w:color w:val="000000"/>
          <w:sz w:val="28"/>
        </w:rPr>
        <w:t>
      _________________________________________________________________</w:t>
      </w:r>
    </w:p>
    <w:bookmarkEnd w:id="465"/>
    <w:bookmarkStart w:name="z621" w:id="46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466"/>
    <w:bookmarkStart w:name="z622" w:id="467"/>
    <w:p>
      <w:pPr>
        <w:spacing w:after="0"/>
        <w:ind w:left="0"/>
        <w:jc w:val="both"/>
      </w:pPr>
      <w:r>
        <w:rPr>
          <w:rFonts w:ascii="Times New Roman"/>
          <w:b w:val="false"/>
          <w:i w:val="false"/>
          <w:color w:val="000000"/>
          <w:sz w:val="28"/>
        </w:rPr>
        <w:t>
      УСТАНОВИЛ:</w:t>
      </w:r>
    </w:p>
    <w:bookmarkEnd w:id="467"/>
    <w:bookmarkStart w:name="z623" w:id="468"/>
    <w:p>
      <w:pPr>
        <w:spacing w:after="0"/>
        <w:ind w:left="0"/>
        <w:jc w:val="both"/>
      </w:pPr>
      <w:r>
        <w:rPr>
          <w:rFonts w:ascii="Times New Roman"/>
          <w:b w:val="false"/>
          <w:i w:val="false"/>
          <w:color w:val="000000"/>
          <w:sz w:val="28"/>
        </w:rPr>
        <w:t>
      __________________________________________________________________________</w:t>
      </w:r>
    </w:p>
    <w:bookmarkEnd w:id="468"/>
    <w:bookmarkStart w:name="z624" w:id="469"/>
    <w:p>
      <w:pPr>
        <w:spacing w:after="0"/>
        <w:ind w:left="0"/>
        <w:jc w:val="both"/>
      </w:pPr>
      <w:r>
        <w:rPr>
          <w:rFonts w:ascii="Times New Roman"/>
          <w:b w:val="false"/>
          <w:i w:val="false"/>
          <w:color w:val="000000"/>
          <w:sz w:val="28"/>
        </w:rPr>
        <w:t>
      (основание возврата исполнительного документа, со ссылкой на нормы действующего Закона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469"/>
    <w:bookmarkStart w:name="z625" w:id="47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__)</w:t>
      </w:r>
      <w:r>
        <w:rPr>
          <w:rFonts w:ascii="Times New Roman"/>
          <w:b w:val="false"/>
          <w:i w:val="false"/>
          <w:color w:val="000000"/>
          <w:sz w:val="28"/>
        </w:rPr>
        <w:t xml:space="preserve"> пункта 1 статьи 48,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xml:space="preserve"> Закона </w:t>
      </w:r>
    </w:p>
    <w:bookmarkEnd w:id="470"/>
    <w:bookmarkStart w:name="z626" w:id="471"/>
    <w:p>
      <w:pPr>
        <w:spacing w:after="0"/>
        <w:ind w:left="0"/>
        <w:jc w:val="both"/>
      </w:pPr>
      <w:r>
        <w:rPr>
          <w:rFonts w:ascii="Times New Roman"/>
          <w:b w:val="false"/>
          <w:i w:val="false"/>
          <w:color w:val="000000"/>
          <w:sz w:val="28"/>
        </w:rPr>
        <w:t>
      ПОСТАНОВИЛ:</w:t>
      </w:r>
    </w:p>
    <w:bookmarkEnd w:id="471"/>
    <w:p>
      <w:pPr>
        <w:spacing w:after="0"/>
        <w:ind w:left="0"/>
        <w:jc w:val="both"/>
      </w:pPr>
      <w:bookmarkStart w:name="z627" w:id="472"/>
      <w:r>
        <w:rPr>
          <w:rFonts w:ascii="Times New Roman"/>
          <w:b w:val="false"/>
          <w:i w:val="false"/>
          <w:color w:val="000000"/>
          <w:sz w:val="28"/>
        </w:rPr>
        <w:t>
      1. Возвратить исполнительный документ о ______________________________</w:t>
      </w:r>
    </w:p>
    <w:bookmarkEnd w:id="472"/>
    <w:p>
      <w:pPr>
        <w:spacing w:after="0"/>
        <w:ind w:left="0"/>
        <w:jc w:val="both"/>
      </w:pPr>
      <w:r>
        <w:rPr>
          <w:rFonts w:ascii="Times New Roman"/>
          <w:b w:val="false"/>
          <w:i w:val="false"/>
          <w:color w:val="000000"/>
          <w:sz w:val="28"/>
        </w:rPr>
        <w:t xml:space="preserve">                                (требование исполнительного документа)</w:t>
      </w:r>
    </w:p>
    <w:bookmarkStart w:name="z628" w:id="473"/>
    <w:p>
      <w:pPr>
        <w:spacing w:after="0"/>
        <w:ind w:left="0"/>
        <w:jc w:val="both"/>
      </w:pPr>
      <w:r>
        <w:rPr>
          <w:rFonts w:ascii="Times New Roman"/>
          <w:b w:val="false"/>
          <w:i w:val="false"/>
          <w:color w:val="000000"/>
          <w:sz w:val="28"/>
        </w:rPr>
        <w:t>
      __________________________________________________________________</w:t>
      </w:r>
    </w:p>
    <w:bookmarkEnd w:id="473"/>
    <w:bookmarkStart w:name="z629" w:id="474"/>
    <w:p>
      <w:pPr>
        <w:spacing w:after="0"/>
        <w:ind w:left="0"/>
        <w:jc w:val="both"/>
      </w:pPr>
      <w:r>
        <w:rPr>
          <w:rFonts w:ascii="Times New Roman"/>
          <w:b w:val="false"/>
          <w:i w:val="false"/>
          <w:color w:val="000000"/>
          <w:sz w:val="28"/>
        </w:rPr>
        <w:t>
      (фамилия, имя и отчество (при наличии) физического лица, наименование юридического лица, суда, уполномоченного органа, адрес, по которому возвращается исполнительный документ)</w:t>
      </w:r>
    </w:p>
    <w:bookmarkEnd w:id="474"/>
    <w:bookmarkStart w:name="z630" w:id="475"/>
    <w:p>
      <w:pPr>
        <w:spacing w:after="0"/>
        <w:ind w:left="0"/>
        <w:jc w:val="both"/>
      </w:pPr>
      <w:r>
        <w:rPr>
          <w:rFonts w:ascii="Times New Roman"/>
          <w:b w:val="false"/>
          <w:i w:val="false"/>
          <w:color w:val="000000"/>
          <w:sz w:val="28"/>
        </w:rPr>
        <w:t xml:space="preserve">
      2.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исполнительное производство считать оконченным.</w:t>
      </w:r>
    </w:p>
    <w:bookmarkEnd w:id="475"/>
    <w:bookmarkStart w:name="z631" w:id="476"/>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476"/>
    <w:bookmarkStart w:name="z632" w:id="47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477"/>
    <w:bookmarkStart w:name="z633" w:id="47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478"/>
    <w:bookmarkStart w:name="z634" w:id="47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479"/>
    <w:bookmarkStart w:name="z635" w:id="480"/>
    <w:p>
      <w:pPr>
        <w:spacing w:after="0"/>
        <w:ind w:left="0"/>
        <w:jc w:val="both"/>
      </w:pPr>
      <w:r>
        <w:rPr>
          <w:rFonts w:ascii="Times New Roman"/>
          <w:b w:val="false"/>
          <w:i w:val="false"/>
          <w:color w:val="000000"/>
          <w:sz w:val="28"/>
        </w:rPr>
        <w:t xml:space="preserve">
      5. Разъяснить,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w:t>
      </w:r>
    </w:p>
    <w:bookmarkEnd w:id="480"/>
    <w:p>
      <w:pPr>
        <w:spacing w:after="0"/>
        <w:ind w:left="0"/>
        <w:jc w:val="both"/>
      </w:pPr>
      <w:bookmarkStart w:name="z636" w:id="481"/>
      <w:r>
        <w:rPr>
          <w:rFonts w:ascii="Times New Roman"/>
          <w:b w:val="false"/>
          <w:i w:val="false"/>
          <w:color w:val="000000"/>
          <w:sz w:val="28"/>
        </w:rPr>
        <w:t>
      Государственный судебный исполнитель ___________________________________</w:t>
      </w:r>
    </w:p>
    <w:bookmarkEnd w:id="481"/>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___________________</w:t>
            </w:r>
            <w:r>
              <w:br/>
            </w:r>
            <w:r>
              <w:rPr>
                <w:rFonts w:ascii="Times New Roman"/>
                <w:b w:val="false"/>
                <w:i w:val="false"/>
                <w:color w:val="000000"/>
                <w:sz w:val="20"/>
              </w:rPr>
              <w:t>(наименование прокуратуры) 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 20___ года</w:t>
            </w:r>
          </w:p>
        </w:tc>
      </w:tr>
    </w:tbl>
    <w:bookmarkStart w:name="z648" w:id="482"/>
    <w:p>
      <w:pPr>
        <w:spacing w:after="0"/>
        <w:ind w:left="0"/>
        <w:jc w:val="left"/>
      </w:pPr>
      <w:r>
        <w:rPr>
          <w:rFonts w:ascii="Times New Roman"/>
          <w:b/>
          <w:i w:val="false"/>
          <w:color w:val="000000"/>
        </w:rPr>
        <w:t xml:space="preserve"> Постановление об обращении взыскания на имущество</w:t>
      </w:r>
    </w:p>
    <w:bookmarkEnd w:id="482"/>
    <w:bookmarkStart w:name="z649" w:id="483"/>
    <w:p>
      <w:pPr>
        <w:spacing w:after="0"/>
        <w:ind w:left="0"/>
        <w:jc w:val="both"/>
      </w:pPr>
      <w:r>
        <w:rPr>
          <w:rFonts w:ascii="Times New Roman"/>
          <w:b w:val="false"/>
          <w:i w:val="false"/>
          <w:color w:val="000000"/>
          <w:sz w:val="28"/>
        </w:rPr>
        <w:t>
      "__" ________ 20__года ___________________________________  (наименование населенного пункта)</w:t>
      </w:r>
    </w:p>
    <w:bookmarkEnd w:id="483"/>
    <w:bookmarkStart w:name="z650" w:id="484"/>
    <w:p>
      <w:pPr>
        <w:spacing w:after="0"/>
        <w:ind w:left="0"/>
        <w:jc w:val="both"/>
      </w:pPr>
      <w:r>
        <w:rPr>
          <w:rFonts w:ascii="Times New Roman"/>
          <w:b w:val="false"/>
          <w:i w:val="false"/>
          <w:color w:val="000000"/>
          <w:sz w:val="28"/>
        </w:rPr>
        <w:t xml:space="preserve">
      Государственный судебный исполнитель </w:t>
      </w:r>
    </w:p>
    <w:bookmarkEnd w:id="484"/>
    <w:bookmarkStart w:name="z651" w:id="485"/>
    <w:p>
      <w:pPr>
        <w:spacing w:after="0"/>
        <w:ind w:left="0"/>
        <w:jc w:val="both"/>
      </w:pPr>
      <w:r>
        <w:rPr>
          <w:rFonts w:ascii="Times New Roman"/>
          <w:b w:val="false"/>
          <w:i w:val="false"/>
          <w:color w:val="000000"/>
          <w:sz w:val="28"/>
        </w:rPr>
        <w:t>
      _________________________________________________________________,</w:t>
      </w:r>
    </w:p>
    <w:bookmarkEnd w:id="485"/>
    <w:bookmarkStart w:name="z652" w:id="48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486"/>
    <w:bookmarkStart w:name="z653" w:id="487"/>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 от "__"________ 20___года</w:t>
      </w:r>
    </w:p>
    <w:bookmarkEnd w:id="487"/>
    <w:bookmarkStart w:name="z654" w:id="488"/>
    <w:p>
      <w:pPr>
        <w:spacing w:after="0"/>
        <w:ind w:left="0"/>
        <w:jc w:val="both"/>
      </w:pPr>
      <w:r>
        <w:rPr>
          <w:rFonts w:ascii="Times New Roman"/>
          <w:b w:val="false"/>
          <w:i w:val="false"/>
          <w:color w:val="000000"/>
          <w:sz w:val="28"/>
        </w:rPr>
        <w:t>
      о _______________________________________________________________,</w:t>
      </w:r>
    </w:p>
    <w:bookmarkEnd w:id="488"/>
    <w:bookmarkStart w:name="z655" w:id="48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489"/>
    <w:bookmarkStart w:name="z656" w:id="490"/>
    <w:p>
      <w:pPr>
        <w:spacing w:after="0"/>
        <w:ind w:left="0"/>
        <w:jc w:val="both"/>
      </w:pPr>
      <w:r>
        <w:rPr>
          <w:rFonts w:ascii="Times New Roman"/>
          <w:b w:val="false"/>
          <w:i w:val="false"/>
          <w:color w:val="000000"/>
          <w:sz w:val="28"/>
        </w:rPr>
        <w:t>
      __________________________________________________________________</w:t>
      </w:r>
    </w:p>
    <w:bookmarkEnd w:id="490"/>
    <w:bookmarkStart w:name="z657" w:id="491"/>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491"/>
    <w:bookmarkStart w:name="z658" w:id="492"/>
    <w:p>
      <w:pPr>
        <w:spacing w:after="0"/>
        <w:ind w:left="0"/>
        <w:jc w:val="both"/>
      </w:pPr>
      <w:r>
        <w:rPr>
          <w:rFonts w:ascii="Times New Roman"/>
          <w:b w:val="false"/>
          <w:i w:val="false"/>
          <w:color w:val="000000"/>
          <w:sz w:val="28"/>
        </w:rPr>
        <w:t>
      УСТАНОВИЛ:</w:t>
      </w:r>
    </w:p>
    <w:bookmarkEnd w:id="492"/>
    <w:bookmarkStart w:name="z659" w:id="493"/>
    <w:p>
      <w:pPr>
        <w:spacing w:after="0"/>
        <w:ind w:left="0"/>
        <w:jc w:val="both"/>
      </w:pPr>
      <w:r>
        <w:rPr>
          <w:rFonts w:ascii="Times New Roman"/>
          <w:b w:val="false"/>
          <w:i w:val="false"/>
          <w:color w:val="000000"/>
          <w:sz w:val="28"/>
        </w:rPr>
        <w:t>
      __________________________________________________________________________</w:t>
      </w:r>
    </w:p>
    <w:bookmarkEnd w:id="493"/>
    <w:bookmarkStart w:name="z660" w:id="494"/>
    <w:p>
      <w:pPr>
        <w:spacing w:after="0"/>
        <w:ind w:left="0"/>
        <w:jc w:val="both"/>
      </w:pPr>
      <w:r>
        <w:rPr>
          <w:rFonts w:ascii="Times New Roman"/>
          <w:b w:val="false"/>
          <w:i w:val="false"/>
          <w:color w:val="000000"/>
          <w:sz w:val="28"/>
        </w:rPr>
        <w:t xml:space="preserve">
      (основание обращения взыскания на имущество,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494"/>
    <w:bookmarkStart w:name="z661" w:id="49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495"/>
    <w:bookmarkStart w:name="z662" w:id="496"/>
    <w:p>
      <w:pPr>
        <w:spacing w:after="0"/>
        <w:ind w:left="0"/>
        <w:jc w:val="both"/>
      </w:pPr>
      <w:r>
        <w:rPr>
          <w:rFonts w:ascii="Times New Roman"/>
          <w:b w:val="false"/>
          <w:i w:val="false"/>
          <w:color w:val="000000"/>
          <w:sz w:val="28"/>
        </w:rPr>
        <w:t>
      ПОСТАНОВИЛ:</w:t>
      </w:r>
    </w:p>
    <w:bookmarkEnd w:id="496"/>
    <w:p>
      <w:pPr>
        <w:spacing w:after="0"/>
        <w:ind w:left="0"/>
        <w:jc w:val="both"/>
      </w:pPr>
      <w:bookmarkStart w:name="z663" w:id="497"/>
      <w:r>
        <w:rPr>
          <w:rFonts w:ascii="Times New Roman"/>
          <w:b w:val="false"/>
          <w:i w:val="false"/>
          <w:color w:val="000000"/>
          <w:sz w:val="28"/>
        </w:rPr>
        <w:t>
      1. Обратить взыскание на имущество _____________________________,</w:t>
      </w:r>
    </w:p>
    <w:bookmarkEnd w:id="497"/>
    <w:p>
      <w:pPr>
        <w:spacing w:after="0"/>
        <w:ind w:left="0"/>
        <w:jc w:val="both"/>
      </w:pPr>
      <w:r>
        <w:rPr>
          <w:rFonts w:ascii="Times New Roman"/>
          <w:b w:val="false"/>
          <w:i w:val="false"/>
          <w:color w:val="000000"/>
          <w:sz w:val="28"/>
        </w:rPr>
        <w:t xml:space="preserve">                                     (наименование имущества)</w:t>
      </w:r>
    </w:p>
    <w:bookmarkStart w:name="z664" w:id="498"/>
    <w:p>
      <w:pPr>
        <w:spacing w:after="0"/>
        <w:ind w:left="0"/>
        <w:jc w:val="both"/>
      </w:pPr>
      <w:r>
        <w:rPr>
          <w:rFonts w:ascii="Times New Roman"/>
          <w:b w:val="false"/>
          <w:i w:val="false"/>
          <w:color w:val="000000"/>
          <w:sz w:val="28"/>
        </w:rPr>
        <w:t>
      принадлежащее _________________________________________________________________,</w:t>
      </w:r>
    </w:p>
    <w:bookmarkEnd w:id="498"/>
    <w:bookmarkStart w:name="z665" w:id="499"/>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 находящееся</w:t>
      </w:r>
    </w:p>
    <w:bookmarkEnd w:id="499"/>
    <w:p>
      <w:pPr>
        <w:spacing w:after="0"/>
        <w:ind w:left="0"/>
        <w:jc w:val="both"/>
      </w:pPr>
      <w:bookmarkStart w:name="z666" w:id="500"/>
      <w:r>
        <w:rPr>
          <w:rFonts w:ascii="Times New Roman"/>
          <w:b w:val="false"/>
          <w:i w:val="false"/>
          <w:color w:val="000000"/>
          <w:sz w:val="28"/>
        </w:rPr>
        <w:t>
      __________________________________________________________________.</w:t>
      </w:r>
    </w:p>
    <w:bookmarkEnd w:id="500"/>
    <w:p>
      <w:pPr>
        <w:spacing w:after="0"/>
        <w:ind w:left="0"/>
        <w:jc w:val="both"/>
      </w:pPr>
      <w:r>
        <w:rPr>
          <w:rFonts w:ascii="Times New Roman"/>
          <w:b w:val="false"/>
          <w:i w:val="false"/>
          <w:color w:val="000000"/>
          <w:sz w:val="28"/>
        </w:rPr>
        <w:t xml:space="preserve">             (указывается местонахождение имущества)</w:t>
      </w:r>
    </w:p>
    <w:bookmarkStart w:name="z667" w:id="501"/>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01"/>
    <w:bookmarkStart w:name="z668" w:id="502"/>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502"/>
    <w:bookmarkStart w:name="z669" w:id="50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03"/>
    <w:bookmarkStart w:name="z670" w:id="50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04"/>
    <w:bookmarkStart w:name="z671" w:id="50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505"/>
    <w:p>
      <w:pPr>
        <w:spacing w:after="0"/>
        <w:ind w:left="0"/>
        <w:jc w:val="both"/>
      </w:pPr>
      <w:bookmarkStart w:name="z672" w:id="506"/>
      <w:r>
        <w:rPr>
          <w:rFonts w:ascii="Times New Roman"/>
          <w:b w:val="false"/>
          <w:i w:val="false"/>
          <w:color w:val="000000"/>
          <w:sz w:val="28"/>
        </w:rPr>
        <w:t>
      Государственный судебный исполнитель _______________________________</w:t>
      </w:r>
    </w:p>
    <w:bookmarkEnd w:id="506"/>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79" w:id="507"/>
    <w:p>
      <w:pPr>
        <w:spacing w:after="0"/>
        <w:ind w:left="0"/>
        <w:jc w:val="left"/>
      </w:pPr>
      <w:r>
        <w:rPr>
          <w:rFonts w:ascii="Times New Roman"/>
          <w:b/>
          <w:i w:val="false"/>
          <w:color w:val="000000"/>
        </w:rPr>
        <w:t xml:space="preserve"> Постановление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w:t>
      </w:r>
    </w:p>
    <w:bookmarkEnd w:id="507"/>
    <w:p>
      <w:pPr>
        <w:spacing w:after="0"/>
        <w:ind w:left="0"/>
        <w:jc w:val="both"/>
      </w:pPr>
      <w:bookmarkStart w:name="z680" w:id="508"/>
      <w:r>
        <w:rPr>
          <w:rFonts w:ascii="Times New Roman"/>
          <w:b w:val="false"/>
          <w:i w:val="false"/>
          <w:color w:val="000000"/>
          <w:sz w:val="28"/>
        </w:rPr>
        <w:t>
       "__" ____________ 20__года ____________________________________________</w:t>
      </w:r>
    </w:p>
    <w:bookmarkEnd w:id="508"/>
    <w:p>
      <w:pPr>
        <w:spacing w:after="0"/>
        <w:ind w:left="0"/>
        <w:jc w:val="both"/>
      </w:pPr>
      <w:r>
        <w:rPr>
          <w:rFonts w:ascii="Times New Roman"/>
          <w:b w:val="false"/>
          <w:i w:val="false"/>
          <w:color w:val="000000"/>
          <w:sz w:val="28"/>
        </w:rPr>
        <w:t xml:space="preserve">                                            (наименование населенного пункта)</w:t>
      </w:r>
    </w:p>
    <w:bookmarkStart w:name="z681" w:id="509"/>
    <w:p>
      <w:pPr>
        <w:spacing w:after="0"/>
        <w:ind w:left="0"/>
        <w:jc w:val="both"/>
      </w:pPr>
      <w:r>
        <w:rPr>
          <w:rFonts w:ascii="Times New Roman"/>
          <w:b w:val="false"/>
          <w:i w:val="false"/>
          <w:color w:val="000000"/>
          <w:sz w:val="28"/>
        </w:rPr>
        <w:t>
      Государственный судебный исполнитель</w:t>
      </w:r>
    </w:p>
    <w:bookmarkEnd w:id="509"/>
    <w:bookmarkStart w:name="z682" w:id="510"/>
    <w:p>
      <w:pPr>
        <w:spacing w:after="0"/>
        <w:ind w:left="0"/>
        <w:jc w:val="both"/>
      </w:pPr>
      <w:r>
        <w:rPr>
          <w:rFonts w:ascii="Times New Roman"/>
          <w:b w:val="false"/>
          <w:i w:val="false"/>
          <w:color w:val="000000"/>
          <w:sz w:val="28"/>
        </w:rPr>
        <w:t>
      __________________________________________________________________,</w:t>
      </w:r>
    </w:p>
    <w:bookmarkEnd w:id="510"/>
    <w:bookmarkStart w:name="z683" w:id="51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511"/>
    <w:bookmarkStart w:name="z684" w:id="512"/>
    <w:p>
      <w:pPr>
        <w:spacing w:after="0"/>
        <w:ind w:left="0"/>
        <w:jc w:val="both"/>
      </w:pPr>
      <w:r>
        <w:rPr>
          <w:rFonts w:ascii="Times New Roman"/>
          <w:b w:val="false"/>
          <w:i w:val="false"/>
          <w:color w:val="000000"/>
          <w:sz w:val="28"/>
        </w:rPr>
        <w:t>
      (при наличии) судебного исполнителя) рассмотрев материалы исполнительного производства №________ от "__"_____20___года</w:t>
      </w:r>
    </w:p>
    <w:bookmarkEnd w:id="512"/>
    <w:bookmarkStart w:name="z685" w:id="513"/>
    <w:p>
      <w:pPr>
        <w:spacing w:after="0"/>
        <w:ind w:left="0"/>
        <w:jc w:val="both"/>
      </w:pPr>
      <w:r>
        <w:rPr>
          <w:rFonts w:ascii="Times New Roman"/>
          <w:b w:val="false"/>
          <w:i w:val="false"/>
          <w:color w:val="000000"/>
          <w:sz w:val="28"/>
        </w:rPr>
        <w:t>
      о_________________________________________________________________,</w:t>
      </w:r>
    </w:p>
    <w:bookmarkEnd w:id="513"/>
    <w:bookmarkStart w:name="z686" w:id="51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514"/>
    <w:bookmarkStart w:name="z687" w:id="515"/>
    <w:p>
      <w:pPr>
        <w:spacing w:after="0"/>
        <w:ind w:left="0"/>
        <w:jc w:val="both"/>
      </w:pPr>
      <w:r>
        <w:rPr>
          <w:rFonts w:ascii="Times New Roman"/>
          <w:b w:val="false"/>
          <w:i w:val="false"/>
          <w:color w:val="000000"/>
          <w:sz w:val="28"/>
        </w:rPr>
        <w:t>
      _____________________________________________________</w:t>
      </w:r>
    </w:p>
    <w:bookmarkEnd w:id="515"/>
    <w:bookmarkStart w:name="z688" w:id="51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516"/>
    <w:bookmarkStart w:name="z689" w:id="517"/>
    <w:p>
      <w:pPr>
        <w:spacing w:after="0"/>
        <w:ind w:left="0"/>
        <w:jc w:val="both"/>
      </w:pPr>
      <w:r>
        <w:rPr>
          <w:rFonts w:ascii="Times New Roman"/>
          <w:b w:val="false"/>
          <w:i w:val="false"/>
          <w:color w:val="000000"/>
          <w:sz w:val="28"/>
        </w:rPr>
        <w:t>
      УСТАНОВИЛ:</w:t>
      </w:r>
    </w:p>
    <w:bookmarkEnd w:id="517"/>
    <w:p>
      <w:pPr>
        <w:spacing w:after="0"/>
        <w:ind w:left="0"/>
        <w:jc w:val="both"/>
      </w:pPr>
      <w:bookmarkStart w:name="z690" w:id="518"/>
      <w:r>
        <w:rPr>
          <w:rFonts w:ascii="Times New Roman"/>
          <w:b w:val="false"/>
          <w:i w:val="false"/>
          <w:color w:val="000000"/>
          <w:sz w:val="28"/>
        </w:rPr>
        <w:t>
      __________________________________________________________________</w:t>
      </w:r>
    </w:p>
    <w:bookmarkEnd w:id="518"/>
    <w:p>
      <w:pPr>
        <w:spacing w:after="0"/>
        <w:ind w:left="0"/>
        <w:jc w:val="both"/>
      </w:pPr>
      <w:r>
        <w:rPr>
          <w:rFonts w:ascii="Times New Roman"/>
          <w:b w:val="false"/>
          <w:i w:val="false"/>
          <w:color w:val="000000"/>
          <w:sz w:val="28"/>
        </w:rPr>
        <w:t xml:space="preserve">             (основание привлечения к участию специалиста)</w:t>
      </w:r>
    </w:p>
    <w:bookmarkStart w:name="z691" w:id="51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"Об исполнительном производстве и статусе судебных исполнителей",</w:t>
      </w:r>
    </w:p>
    <w:bookmarkEnd w:id="519"/>
    <w:bookmarkStart w:name="z692" w:id="520"/>
    <w:p>
      <w:pPr>
        <w:spacing w:after="0"/>
        <w:ind w:left="0"/>
        <w:jc w:val="both"/>
      </w:pPr>
      <w:r>
        <w:rPr>
          <w:rFonts w:ascii="Times New Roman"/>
          <w:b w:val="false"/>
          <w:i w:val="false"/>
          <w:color w:val="000000"/>
          <w:sz w:val="28"/>
        </w:rPr>
        <w:t>
      ПОСТАНОВИЛ:</w:t>
      </w:r>
    </w:p>
    <w:bookmarkEnd w:id="520"/>
    <w:bookmarkStart w:name="z693" w:id="521"/>
    <w:p>
      <w:pPr>
        <w:spacing w:after="0"/>
        <w:ind w:left="0"/>
        <w:jc w:val="both"/>
      </w:pPr>
      <w:r>
        <w:rPr>
          <w:rFonts w:ascii="Times New Roman"/>
          <w:b w:val="false"/>
          <w:i w:val="false"/>
          <w:color w:val="000000"/>
          <w:sz w:val="28"/>
        </w:rPr>
        <w:t>
      1. Назначить специалиста по оценке арестованного имущества (поручить провести оценку имущества одной из сторон исполнительного производства), принадлежащего должнику _______________________________________________________________</w:t>
      </w:r>
    </w:p>
    <w:bookmarkEnd w:id="521"/>
    <w:bookmarkStart w:name="z694" w:id="522"/>
    <w:p>
      <w:pPr>
        <w:spacing w:after="0"/>
        <w:ind w:left="0"/>
        <w:jc w:val="both"/>
      </w:pPr>
      <w:r>
        <w:rPr>
          <w:rFonts w:ascii="Times New Roman"/>
          <w:b w:val="false"/>
          <w:i w:val="false"/>
          <w:color w:val="000000"/>
          <w:sz w:val="28"/>
        </w:rPr>
        <w:t>
      __________________________________________________________________.</w:t>
      </w:r>
    </w:p>
    <w:bookmarkEnd w:id="522"/>
    <w:bookmarkStart w:name="z695" w:id="523"/>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w:t>
      </w:r>
    </w:p>
    <w:bookmarkEnd w:id="523"/>
    <w:bookmarkStart w:name="z696" w:id="524"/>
    <w:p>
      <w:pPr>
        <w:spacing w:after="0"/>
        <w:ind w:left="0"/>
        <w:jc w:val="both"/>
      </w:pPr>
      <w:r>
        <w:rPr>
          <w:rFonts w:ascii="Times New Roman"/>
          <w:b w:val="false"/>
          <w:i w:val="false"/>
          <w:color w:val="000000"/>
          <w:sz w:val="28"/>
        </w:rPr>
        <w:t>
      2. Предупредить специалиста ____________________________ об ответственности за дачу ложного (фамилия и инициалы) заключения в соответствии с законами Республики Казахстан ________________________. (подпись специалиста)</w:t>
      </w:r>
    </w:p>
    <w:bookmarkEnd w:id="524"/>
    <w:bookmarkStart w:name="z697" w:id="525"/>
    <w:p>
      <w:pPr>
        <w:spacing w:after="0"/>
        <w:ind w:left="0"/>
        <w:jc w:val="both"/>
      </w:pPr>
      <w:r>
        <w:rPr>
          <w:rFonts w:ascii="Times New Roman"/>
          <w:b w:val="false"/>
          <w:i w:val="false"/>
          <w:color w:val="000000"/>
          <w:sz w:val="28"/>
        </w:rPr>
        <w:t>
      3.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bookmarkEnd w:id="525"/>
    <w:bookmarkStart w:name="z698" w:id="526"/>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26"/>
    <w:bookmarkStart w:name="z699" w:id="527"/>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527"/>
    <w:bookmarkStart w:name="z700" w:id="52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28"/>
    <w:bookmarkStart w:name="z701" w:id="52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29"/>
    <w:bookmarkStart w:name="z702" w:id="530"/>
    <w:p>
      <w:pPr>
        <w:spacing w:after="0"/>
        <w:ind w:left="0"/>
        <w:jc w:val="both"/>
      </w:pPr>
      <w:r>
        <w:rPr>
          <w:rFonts w:ascii="Times New Roman"/>
          <w:b w:val="false"/>
          <w:i w:val="false"/>
          <w:color w:val="000000"/>
          <w:sz w:val="28"/>
        </w:rPr>
        <w:t>
      Государственный судебный исполнитель _______________________________</w:t>
      </w:r>
    </w:p>
    <w:bookmarkEnd w:id="530"/>
    <w:bookmarkStart w:name="z703" w:id="531"/>
    <w:p>
      <w:pPr>
        <w:spacing w:after="0"/>
        <w:ind w:left="0"/>
        <w:jc w:val="both"/>
      </w:pPr>
      <w:r>
        <w:rPr>
          <w:rFonts w:ascii="Times New Roman"/>
          <w:b w:val="false"/>
          <w:i w:val="false"/>
          <w:color w:val="000000"/>
          <w:sz w:val="28"/>
        </w:rPr>
        <w:t>
      Место печати                         (подпись, фамилия и инициалы)</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10" w:id="532"/>
    <w:p>
      <w:pPr>
        <w:spacing w:after="0"/>
        <w:ind w:left="0"/>
        <w:jc w:val="left"/>
      </w:pPr>
      <w:r>
        <w:rPr>
          <w:rFonts w:ascii="Times New Roman"/>
          <w:b/>
          <w:i w:val="false"/>
          <w:color w:val="000000"/>
        </w:rPr>
        <w:t xml:space="preserve"> Постановление о передаче арестованного имущества на реализацию</w:t>
      </w:r>
    </w:p>
    <w:bookmarkEnd w:id="532"/>
    <w:p>
      <w:pPr>
        <w:spacing w:after="0"/>
        <w:ind w:left="0"/>
        <w:jc w:val="both"/>
      </w:pPr>
      <w:bookmarkStart w:name="z711" w:id="533"/>
      <w:r>
        <w:rPr>
          <w:rFonts w:ascii="Times New Roman"/>
          <w:b w:val="false"/>
          <w:i w:val="false"/>
          <w:color w:val="000000"/>
          <w:sz w:val="28"/>
        </w:rPr>
        <w:t>
      "__" ________ 20__года _________________________________________</w:t>
      </w:r>
    </w:p>
    <w:bookmarkEnd w:id="533"/>
    <w:p>
      <w:pPr>
        <w:spacing w:after="0"/>
        <w:ind w:left="0"/>
        <w:jc w:val="both"/>
      </w:pPr>
      <w:r>
        <w:rPr>
          <w:rFonts w:ascii="Times New Roman"/>
          <w:b w:val="false"/>
          <w:i w:val="false"/>
          <w:color w:val="000000"/>
          <w:sz w:val="28"/>
        </w:rPr>
        <w:t xml:space="preserve">                                (наименование населенного пункта)</w:t>
      </w:r>
    </w:p>
    <w:bookmarkStart w:name="z712" w:id="534"/>
    <w:p>
      <w:pPr>
        <w:spacing w:after="0"/>
        <w:ind w:left="0"/>
        <w:jc w:val="both"/>
      </w:pPr>
      <w:r>
        <w:rPr>
          <w:rFonts w:ascii="Times New Roman"/>
          <w:b w:val="false"/>
          <w:i w:val="false"/>
          <w:color w:val="000000"/>
          <w:sz w:val="28"/>
        </w:rPr>
        <w:t>
      Государственный судебный исполнитель</w:t>
      </w:r>
    </w:p>
    <w:bookmarkEnd w:id="534"/>
    <w:bookmarkStart w:name="z713" w:id="535"/>
    <w:p>
      <w:pPr>
        <w:spacing w:after="0"/>
        <w:ind w:left="0"/>
        <w:jc w:val="both"/>
      </w:pPr>
      <w:r>
        <w:rPr>
          <w:rFonts w:ascii="Times New Roman"/>
          <w:b w:val="false"/>
          <w:i w:val="false"/>
          <w:color w:val="000000"/>
          <w:sz w:val="28"/>
        </w:rPr>
        <w:t>
      __________________________________________________________________,</w:t>
      </w:r>
    </w:p>
    <w:bookmarkEnd w:id="535"/>
    <w:bookmarkStart w:name="z714" w:id="53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w:t>
      </w:r>
    </w:p>
    <w:bookmarkEnd w:id="536"/>
    <w:bookmarkStart w:name="z715" w:id="537"/>
    <w:p>
      <w:pPr>
        <w:spacing w:after="0"/>
        <w:ind w:left="0"/>
        <w:jc w:val="both"/>
      </w:pPr>
      <w:r>
        <w:rPr>
          <w:rFonts w:ascii="Times New Roman"/>
          <w:b w:val="false"/>
          <w:i w:val="false"/>
          <w:color w:val="000000"/>
          <w:sz w:val="28"/>
        </w:rPr>
        <w:t>
      исполнительного производства №______ от "__" ________ 20___года о _______________________________________________________________,</w:t>
      </w:r>
    </w:p>
    <w:bookmarkEnd w:id="537"/>
    <w:bookmarkStart w:name="z716" w:id="53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538"/>
    <w:bookmarkStart w:name="z717" w:id="539"/>
    <w:p>
      <w:pPr>
        <w:spacing w:after="0"/>
        <w:ind w:left="0"/>
        <w:jc w:val="both"/>
      </w:pPr>
      <w:r>
        <w:rPr>
          <w:rFonts w:ascii="Times New Roman"/>
          <w:b w:val="false"/>
          <w:i w:val="false"/>
          <w:color w:val="000000"/>
          <w:sz w:val="28"/>
        </w:rPr>
        <w:t>
      _________________________________________________________________</w:t>
      </w:r>
    </w:p>
    <w:bookmarkEnd w:id="539"/>
    <w:bookmarkStart w:name="z718" w:id="54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540"/>
    <w:bookmarkStart w:name="z719" w:id="541"/>
    <w:p>
      <w:pPr>
        <w:spacing w:after="0"/>
        <w:ind w:left="0"/>
        <w:jc w:val="both"/>
      </w:pPr>
      <w:r>
        <w:rPr>
          <w:rFonts w:ascii="Times New Roman"/>
          <w:b w:val="false"/>
          <w:i w:val="false"/>
          <w:color w:val="000000"/>
          <w:sz w:val="28"/>
        </w:rPr>
        <w:t>
      УСТАНОВИЛ:</w:t>
      </w:r>
    </w:p>
    <w:bookmarkEnd w:id="541"/>
    <w:bookmarkStart w:name="z720" w:id="542"/>
    <w:p>
      <w:pPr>
        <w:spacing w:after="0"/>
        <w:ind w:left="0"/>
        <w:jc w:val="both"/>
      </w:pPr>
      <w:r>
        <w:rPr>
          <w:rFonts w:ascii="Times New Roman"/>
          <w:b w:val="false"/>
          <w:i w:val="false"/>
          <w:color w:val="000000"/>
          <w:sz w:val="28"/>
        </w:rPr>
        <w:t>
      __________________________________________________________________</w:t>
      </w:r>
    </w:p>
    <w:bookmarkEnd w:id="542"/>
    <w:bookmarkStart w:name="z721" w:id="543"/>
    <w:p>
      <w:pPr>
        <w:spacing w:after="0"/>
        <w:ind w:left="0"/>
        <w:jc w:val="both"/>
      </w:pPr>
      <w:r>
        <w:rPr>
          <w:rFonts w:ascii="Times New Roman"/>
          <w:b w:val="false"/>
          <w:i w:val="false"/>
          <w:color w:val="000000"/>
          <w:sz w:val="28"/>
        </w:rPr>
        <w:t xml:space="preserve">
      (основание передачи арестованного имущества на реализацию, указать в какой форме подлежит реализации имущество (первые торги, повторные или на комиссионных началах)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543"/>
    <w:bookmarkStart w:name="z722" w:id="54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w:t>
      </w:r>
    </w:p>
    <w:bookmarkEnd w:id="544"/>
    <w:bookmarkStart w:name="z723" w:id="545"/>
    <w:p>
      <w:pPr>
        <w:spacing w:after="0"/>
        <w:ind w:left="0"/>
        <w:jc w:val="both"/>
      </w:pPr>
      <w:r>
        <w:rPr>
          <w:rFonts w:ascii="Times New Roman"/>
          <w:b w:val="false"/>
          <w:i w:val="false"/>
          <w:color w:val="000000"/>
          <w:sz w:val="28"/>
        </w:rPr>
        <w:t>
      ПОСТАНОВИЛ:</w:t>
      </w:r>
    </w:p>
    <w:bookmarkEnd w:id="545"/>
    <w:bookmarkStart w:name="z724" w:id="546"/>
    <w:p>
      <w:pPr>
        <w:spacing w:after="0"/>
        <w:ind w:left="0"/>
        <w:jc w:val="both"/>
      </w:pPr>
      <w:r>
        <w:rPr>
          <w:rFonts w:ascii="Times New Roman"/>
          <w:b w:val="false"/>
          <w:i w:val="false"/>
          <w:color w:val="000000"/>
          <w:sz w:val="28"/>
        </w:rPr>
        <w:t>
       1. Передать на реализацию следующее имущество:</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 w:id="547"/>
    <w:p>
      <w:pPr>
        <w:spacing w:after="0"/>
        <w:ind w:left="0"/>
        <w:jc w:val="both"/>
      </w:pPr>
      <w:r>
        <w:rPr>
          <w:rFonts w:ascii="Times New Roman"/>
          <w:b w:val="false"/>
          <w:i w:val="false"/>
          <w:color w:val="000000"/>
          <w:sz w:val="28"/>
        </w:rPr>
        <w:t>
      2. Затраты по реализации имущества должника отнести к расходам по проведению исполнительных действий.</w:t>
      </w:r>
    </w:p>
    <w:bookmarkEnd w:id="547"/>
    <w:bookmarkStart w:name="z726" w:id="548"/>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48"/>
    <w:bookmarkStart w:name="z727" w:id="549"/>
    <w:p>
      <w:pPr>
        <w:spacing w:after="0"/>
        <w:ind w:left="0"/>
        <w:jc w:val="both"/>
      </w:pPr>
      <w:r>
        <w:rPr>
          <w:rFonts w:ascii="Times New Roman"/>
          <w:b w:val="false"/>
          <w:i w:val="false"/>
          <w:color w:val="000000"/>
          <w:sz w:val="28"/>
        </w:rPr>
        <w:t>
      4. Постановление судебного исполнителя вступает в силу со дня его</w:t>
      </w:r>
    </w:p>
    <w:bookmarkEnd w:id="549"/>
    <w:bookmarkStart w:name="z728" w:id="550"/>
    <w:p>
      <w:pPr>
        <w:spacing w:after="0"/>
        <w:ind w:left="0"/>
        <w:jc w:val="both"/>
      </w:pPr>
      <w:r>
        <w:rPr>
          <w:rFonts w:ascii="Times New Roman"/>
          <w:b w:val="false"/>
          <w:i w:val="false"/>
          <w:color w:val="000000"/>
          <w:sz w:val="28"/>
        </w:rPr>
        <w:t>
      вынесения и подлежит обязательному исполнению.</w:t>
      </w:r>
    </w:p>
    <w:bookmarkEnd w:id="550"/>
    <w:bookmarkStart w:name="z729" w:id="55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51"/>
    <w:bookmarkStart w:name="z730" w:id="55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52"/>
    <w:bookmarkStart w:name="z731" w:id="553"/>
    <w:p>
      <w:pPr>
        <w:spacing w:after="0"/>
        <w:ind w:left="0"/>
        <w:jc w:val="both"/>
      </w:pPr>
      <w:r>
        <w:rPr>
          <w:rFonts w:ascii="Times New Roman"/>
          <w:b w:val="false"/>
          <w:i w:val="false"/>
          <w:color w:val="000000"/>
          <w:sz w:val="28"/>
        </w:rPr>
        <w:t>
      Приложение: копия протокола описи и ареста имущества должника.</w:t>
      </w:r>
    </w:p>
    <w:bookmarkEnd w:id="553"/>
    <w:bookmarkStart w:name="z732" w:id="554"/>
    <w:p>
      <w:pPr>
        <w:spacing w:after="0"/>
        <w:ind w:left="0"/>
        <w:jc w:val="both"/>
      </w:pPr>
      <w:r>
        <w:rPr>
          <w:rFonts w:ascii="Times New Roman"/>
          <w:b w:val="false"/>
          <w:i w:val="false"/>
          <w:color w:val="000000"/>
          <w:sz w:val="28"/>
        </w:rPr>
        <w:t xml:space="preserve">
      Примечание: копия протокола описи имущества не прилагается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63 Закона.</w:t>
      </w:r>
    </w:p>
    <w:bookmarkEnd w:id="554"/>
    <w:bookmarkStart w:name="z733" w:id="555"/>
    <w:p>
      <w:pPr>
        <w:spacing w:after="0"/>
        <w:ind w:left="0"/>
        <w:jc w:val="both"/>
      </w:pPr>
      <w:r>
        <w:rPr>
          <w:rFonts w:ascii="Times New Roman"/>
          <w:b w:val="false"/>
          <w:i w:val="false"/>
          <w:color w:val="000000"/>
          <w:sz w:val="28"/>
        </w:rPr>
        <w:t>
      Государственный судебный исполнитель ____________________________</w:t>
      </w:r>
    </w:p>
    <w:bookmarkEnd w:id="555"/>
    <w:bookmarkStart w:name="z734" w:id="556"/>
    <w:p>
      <w:pPr>
        <w:spacing w:after="0"/>
        <w:ind w:left="0"/>
        <w:jc w:val="both"/>
      </w:pPr>
      <w:r>
        <w:rPr>
          <w:rFonts w:ascii="Times New Roman"/>
          <w:b w:val="false"/>
          <w:i w:val="false"/>
          <w:color w:val="000000"/>
          <w:sz w:val="28"/>
        </w:rPr>
        <w:t>
      Место печати                           (подпись, фамилия и инициалы)</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41" w:id="557"/>
    <w:p>
      <w:pPr>
        <w:spacing w:after="0"/>
        <w:ind w:left="0"/>
        <w:jc w:val="left"/>
      </w:pPr>
      <w:r>
        <w:rPr>
          <w:rFonts w:ascii="Times New Roman"/>
          <w:b/>
          <w:i w:val="false"/>
          <w:color w:val="000000"/>
        </w:rPr>
        <w:t xml:space="preserve"> Постановление о передаче имущества должника</w:t>
      </w:r>
    </w:p>
    <w:bookmarkEnd w:id="557"/>
    <w:p>
      <w:pPr>
        <w:spacing w:after="0"/>
        <w:ind w:left="0"/>
        <w:jc w:val="both"/>
      </w:pPr>
      <w:bookmarkStart w:name="z742" w:id="558"/>
      <w:r>
        <w:rPr>
          <w:rFonts w:ascii="Times New Roman"/>
          <w:b w:val="false"/>
          <w:i w:val="false"/>
          <w:color w:val="000000"/>
          <w:sz w:val="28"/>
        </w:rPr>
        <w:t>
       "__" ________ 20__года ___________________________________</w:t>
      </w:r>
    </w:p>
    <w:bookmarkEnd w:id="558"/>
    <w:p>
      <w:pPr>
        <w:spacing w:after="0"/>
        <w:ind w:left="0"/>
        <w:jc w:val="both"/>
      </w:pPr>
      <w:r>
        <w:rPr>
          <w:rFonts w:ascii="Times New Roman"/>
          <w:b w:val="false"/>
          <w:i w:val="false"/>
          <w:color w:val="000000"/>
          <w:sz w:val="28"/>
        </w:rPr>
        <w:t xml:space="preserve">                                (наименование населенного пункта)</w:t>
      </w:r>
    </w:p>
    <w:bookmarkStart w:name="z743" w:id="559"/>
    <w:p>
      <w:pPr>
        <w:spacing w:after="0"/>
        <w:ind w:left="0"/>
        <w:jc w:val="both"/>
      </w:pPr>
      <w:r>
        <w:rPr>
          <w:rFonts w:ascii="Times New Roman"/>
          <w:b w:val="false"/>
          <w:i w:val="false"/>
          <w:color w:val="000000"/>
          <w:sz w:val="28"/>
        </w:rPr>
        <w:t>
      Государственный судебный исполнитель</w:t>
      </w:r>
    </w:p>
    <w:bookmarkEnd w:id="559"/>
    <w:bookmarkStart w:name="z744" w:id="560"/>
    <w:p>
      <w:pPr>
        <w:spacing w:after="0"/>
        <w:ind w:left="0"/>
        <w:jc w:val="both"/>
      </w:pPr>
      <w:r>
        <w:rPr>
          <w:rFonts w:ascii="Times New Roman"/>
          <w:b w:val="false"/>
          <w:i w:val="false"/>
          <w:color w:val="000000"/>
          <w:sz w:val="28"/>
        </w:rPr>
        <w:t>
      _________________________________________________________________,</w:t>
      </w:r>
    </w:p>
    <w:bookmarkEnd w:id="560"/>
    <w:bookmarkStart w:name="z745" w:id="56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 20___года</w:t>
      </w:r>
    </w:p>
    <w:bookmarkEnd w:id="561"/>
    <w:bookmarkStart w:name="z746" w:id="562"/>
    <w:p>
      <w:pPr>
        <w:spacing w:after="0"/>
        <w:ind w:left="0"/>
        <w:jc w:val="both"/>
      </w:pPr>
      <w:r>
        <w:rPr>
          <w:rFonts w:ascii="Times New Roman"/>
          <w:b w:val="false"/>
          <w:i w:val="false"/>
          <w:color w:val="000000"/>
          <w:sz w:val="28"/>
        </w:rPr>
        <w:t>
      о_________________________________________________________________,</w:t>
      </w:r>
    </w:p>
    <w:bookmarkEnd w:id="562"/>
    <w:bookmarkStart w:name="z747" w:id="563"/>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w:t>
      </w:r>
    </w:p>
    <w:bookmarkEnd w:id="563"/>
    <w:bookmarkStart w:name="z748" w:id="564"/>
    <w:p>
      <w:pPr>
        <w:spacing w:after="0"/>
        <w:ind w:left="0"/>
        <w:jc w:val="both"/>
      </w:pPr>
      <w:r>
        <w:rPr>
          <w:rFonts w:ascii="Times New Roman"/>
          <w:b w:val="false"/>
          <w:i w:val="false"/>
          <w:color w:val="000000"/>
          <w:sz w:val="28"/>
        </w:rPr>
        <w:t>
      возбужденного на основании ________________________________________________________________________</w:t>
      </w:r>
    </w:p>
    <w:bookmarkEnd w:id="564"/>
    <w:bookmarkStart w:name="z749" w:id="565"/>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565"/>
    <w:bookmarkStart w:name="z750" w:id="566"/>
    <w:p>
      <w:pPr>
        <w:spacing w:after="0"/>
        <w:ind w:left="0"/>
        <w:jc w:val="both"/>
      </w:pPr>
      <w:r>
        <w:rPr>
          <w:rFonts w:ascii="Times New Roman"/>
          <w:b w:val="false"/>
          <w:i w:val="false"/>
          <w:color w:val="000000"/>
          <w:sz w:val="28"/>
        </w:rPr>
        <w:t>
      УСТАНОВИЛ:</w:t>
      </w:r>
    </w:p>
    <w:bookmarkEnd w:id="566"/>
    <w:bookmarkStart w:name="z751" w:id="567"/>
    <w:p>
      <w:pPr>
        <w:spacing w:after="0"/>
        <w:ind w:left="0"/>
        <w:jc w:val="both"/>
      </w:pPr>
      <w:r>
        <w:rPr>
          <w:rFonts w:ascii="Times New Roman"/>
          <w:b w:val="false"/>
          <w:i w:val="false"/>
          <w:color w:val="000000"/>
          <w:sz w:val="28"/>
        </w:rPr>
        <w:t>
      __________________________________________________________________</w:t>
      </w:r>
    </w:p>
    <w:bookmarkEnd w:id="567"/>
    <w:bookmarkStart w:name="z752" w:id="568"/>
    <w:p>
      <w:pPr>
        <w:spacing w:after="0"/>
        <w:ind w:left="0"/>
        <w:jc w:val="both"/>
      </w:pPr>
      <w:r>
        <w:rPr>
          <w:rFonts w:ascii="Times New Roman"/>
          <w:b w:val="false"/>
          <w:i w:val="false"/>
          <w:color w:val="000000"/>
          <w:sz w:val="28"/>
        </w:rPr>
        <w:t>
      (основания передачи имущества должника взыскателю, со ссылкой на нормы действующего Закона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568"/>
    <w:bookmarkStart w:name="z753" w:id="56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4</w:t>
      </w:r>
      <w:r>
        <w:rPr>
          <w:rFonts w:ascii="Times New Roman"/>
          <w:b w:val="false"/>
          <w:i w:val="false"/>
          <w:color w:val="000000"/>
          <w:sz w:val="28"/>
        </w:rPr>
        <w:t xml:space="preserve"> статьи 55, 74, </w:t>
      </w:r>
      <w:r>
        <w:rPr>
          <w:rFonts w:ascii="Times New Roman"/>
          <w:b w:val="false"/>
          <w:i w:val="false"/>
          <w:color w:val="000000"/>
          <w:sz w:val="28"/>
        </w:rPr>
        <w:t>пунктом 2</w:t>
      </w:r>
      <w:r>
        <w:rPr>
          <w:rFonts w:ascii="Times New Roman"/>
          <w:b w:val="false"/>
          <w:i w:val="false"/>
          <w:color w:val="000000"/>
          <w:sz w:val="28"/>
        </w:rPr>
        <w:t xml:space="preserve"> статьи 85, </w:t>
      </w:r>
      <w:r>
        <w:rPr>
          <w:rFonts w:ascii="Times New Roman"/>
          <w:b w:val="false"/>
          <w:i w:val="false"/>
          <w:color w:val="000000"/>
          <w:sz w:val="28"/>
        </w:rPr>
        <w:t>статьей 126</w:t>
      </w:r>
      <w:r>
        <w:rPr>
          <w:rFonts w:ascii="Times New Roman"/>
          <w:b w:val="false"/>
          <w:i w:val="false"/>
          <w:color w:val="000000"/>
          <w:sz w:val="28"/>
        </w:rPr>
        <w:t xml:space="preserve"> Закона, статьей 44-1 Закона "О государственной регистрации недвижимого имущества",</w:t>
      </w:r>
    </w:p>
    <w:bookmarkEnd w:id="569"/>
    <w:bookmarkStart w:name="z754" w:id="570"/>
    <w:p>
      <w:pPr>
        <w:spacing w:after="0"/>
        <w:ind w:left="0"/>
        <w:jc w:val="both"/>
      </w:pPr>
      <w:r>
        <w:rPr>
          <w:rFonts w:ascii="Times New Roman"/>
          <w:b w:val="false"/>
          <w:i w:val="false"/>
          <w:color w:val="000000"/>
          <w:sz w:val="28"/>
        </w:rPr>
        <w:t>
      ПОСТАНОВИЛ:</w:t>
      </w:r>
    </w:p>
    <w:bookmarkEnd w:id="570"/>
    <w:bookmarkStart w:name="z755" w:id="571"/>
    <w:p>
      <w:pPr>
        <w:spacing w:after="0"/>
        <w:ind w:left="0"/>
        <w:jc w:val="both"/>
      </w:pPr>
      <w:r>
        <w:rPr>
          <w:rFonts w:ascii="Times New Roman"/>
          <w:b w:val="false"/>
          <w:i w:val="false"/>
          <w:color w:val="000000"/>
          <w:sz w:val="28"/>
        </w:rPr>
        <w:t>
      1. Передать взыскателю _________________________следующее имущество: (фамилия, имя и отчество (при наличии) физического лица, ИИН, наименование юридического лица, БИН, которому передается имущество)</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572"/>
    <w:p>
      <w:pPr>
        <w:spacing w:after="0"/>
        <w:ind w:left="0"/>
        <w:jc w:val="both"/>
      </w:pPr>
      <w:r>
        <w:rPr>
          <w:rFonts w:ascii="Times New Roman"/>
          <w:b w:val="false"/>
          <w:i w:val="false"/>
          <w:color w:val="000000"/>
          <w:sz w:val="28"/>
        </w:rPr>
        <w:t>
      2. Органам государственной регистрации произвести регистрацию права собственности на передаваемое имущество (подлежащее государственной регистрации) за взыскателем</w:t>
      </w:r>
    </w:p>
    <w:bookmarkEnd w:id="572"/>
    <w:bookmarkStart w:name="z757" w:id="573"/>
    <w:p>
      <w:pPr>
        <w:spacing w:after="0"/>
        <w:ind w:left="0"/>
        <w:jc w:val="both"/>
      </w:pPr>
      <w:r>
        <w:rPr>
          <w:rFonts w:ascii="Times New Roman"/>
          <w:b w:val="false"/>
          <w:i w:val="false"/>
          <w:color w:val="000000"/>
          <w:sz w:val="28"/>
        </w:rPr>
        <w:t>
      __________________________________________________________________</w:t>
      </w:r>
    </w:p>
    <w:bookmarkEnd w:id="573"/>
    <w:bookmarkStart w:name="z758" w:id="574"/>
    <w:p>
      <w:pPr>
        <w:spacing w:after="0"/>
        <w:ind w:left="0"/>
        <w:jc w:val="both"/>
      </w:pPr>
      <w:r>
        <w:rPr>
          <w:rFonts w:ascii="Times New Roman"/>
          <w:b w:val="false"/>
          <w:i w:val="false"/>
          <w:color w:val="000000"/>
          <w:sz w:val="28"/>
        </w:rPr>
        <w:t>
      (фамилия, имя и отчество (при наличии) физического лица, ИИН, наименование юридического лица, БИН)</w:t>
      </w:r>
    </w:p>
    <w:bookmarkEnd w:id="574"/>
    <w:bookmarkStart w:name="z759" w:id="575"/>
    <w:p>
      <w:pPr>
        <w:spacing w:after="0"/>
        <w:ind w:left="0"/>
        <w:jc w:val="both"/>
      </w:pPr>
      <w:r>
        <w:rPr>
          <w:rFonts w:ascii="Times New Roman"/>
          <w:b w:val="false"/>
          <w:i w:val="false"/>
          <w:color w:val="000000"/>
          <w:sz w:val="28"/>
        </w:rPr>
        <w:t>
      3. Затраты по передаче имущества должника отнести к расходам по исполнению исполнительных действий.</w:t>
      </w:r>
    </w:p>
    <w:bookmarkEnd w:id="575"/>
    <w:bookmarkStart w:name="z760" w:id="576"/>
    <w:p>
      <w:pPr>
        <w:spacing w:after="0"/>
        <w:ind w:left="0"/>
        <w:jc w:val="both"/>
      </w:pPr>
      <w:r>
        <w:rPr>
          <w:rFonts w:ascii="Times New Roman"/>
          <w:b w:val="false"/>
          <w:i w:val="false"/>
          <w:color w:val="000000"/>
          <w:sz w:val="28"/>
        </w:rPr>
        <w:t>
      4. О принятом решении сообщить сторонам исполнительного производства, их представителям.</w:t>
      </w:r>
    </w:p>
    <w:bookmarkEnd w:id="576"/>
    <w:bookmarkStart w:name="z761" w:id="577"/>
    <w:p>
      <w:pPr>
        <w:spacing w:after="0"/>
        <w:ind w:left="0"/>
        <w:jc w:val="both"/>
      </w:pPr>
      <w:r>
        <w:rPr>
          <w:rFonts w:ascii="Times New Roman"/>
          <w:b w:val="false"/>
          <w:i w:val="false"/>
          <w:color w:val="000000"/>
          <w:sz w:val="28"/>
        </w:rPr>
        <w:t>
      5.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577"/>
    <w:bookmarkStart w:name="z762" w:id="578"/>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и подлежит обязательному исполнению.</w:t>
      </w:r>
    </w:p>
    <w:bookmarkEnd w:id="578"/>
    <w:bookmarkStart w:name="z763" w:id="57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579"/>
    <w:bookmarkStart w:name="z764" w:id="58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580"/>
    <w:bookmarkStart w:name="z765" w:id="581"/>
    <w:p>
      <w:pPr>
        <w:spacing w:after="0"/>
        <w:ind w:left="0"/>
        <w:jc w:val="both"/>
      </w:pPr>
      <w:r>
        <w:rPr>
          <w:rFonts w:ascii="Times New Roman"/>
          <w:b w:val="false"/>
          <w:i w:val="false"/>
          <w:color w:val="000000"/>
          <w:sz w:val="28"/>
        </w:rPr>
        <w:t>
      Приложение: Акт приема-передачи имущества.</w:t>
      </w:r>
    </w:p>
    <w:bookmarkEnd w:id="581"/>
    <w:p>
      <w:pPr>
        <w:spacing w:after="0"/>
        <w:ind w:left="0"/>
        <w:jc w:val="both"/>
      </w:pPr>
      <w:bookmarkStart w:name="z766" w:id="582"/>
      <w:r>
        <w:rPr>
          <w:rFonts w:ascii="Times New Roman"/>
          <w:b w:val="false"/>
          <w:i w:val="false"/>
          <w:color w:val="000000"/>
          <w:sz w:val="28"/>
        </w:rPr>
        <w:t>
      Государственный судебный исполнитель ____________________________________</w:t>
      </w:r>
    </w:p>
    <w:bookmarkEnd w:id="582"/>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73" w:id="583"/>
    <w:p>
      <w:pPr>
        <w:spacing w:after="0"/>
        <w:ind w:left="0"/>
        <w:jc w:val="left"/>
      </w:pPr>
      <w:r>
        <w:rPr>
          <w:rFonts w:ascii="Times New Roman"/>
          <w:b/>
          <w:i w:val="false"/>
          <w:color w:val="000000"/>
        </w:rPr>
        <w:t xml:space="preserve"> Постановление об обращении взыскания на дебиторскую задолженность</w:t>
      </w:r>
    </w:p>
    <w:bookmarkEnd w:id="583"/>
    <w:p>
      <w:pPr>
        <w:spacing w:after="0"/>
        <w:ind w:left="0"/>
        <w:jc w:val="both"/>
      </w:pPr>
      <w:bookmarkStart w:name="z774" w:id="584"/>
      <w:r>
        <w:rPr>
          <w:rFonts w:ascii="Times New Roman"/>
          <w:b w:val="false"/>
          <w:i w:val="false"/>
          <w:color w:val="000000"/>
          <w:sz w:val="28"/>
        </w:rPr>
        <w:t>
      "__" ________ 20__года ___________________________________</w:t>
      </w:r>
    </w:p>
    <w:bookmarkEnd w:id="584"/>
    <w:p>
      <w:pPr>
        <w:spacing w:after="0"/>
        <w:ind w:left="0"/>
        <w:jc w:val="both"/>
      </w:pPr>
      <w:r>
        <w:rPr>
          <w:rFonts w:ascii="Times New Roman"/>
          <w:b w:val="false"/>
          <w:i w:val="false"/>
          <w:color w:val="000000"/>
          <w:sz w:val="28"/>
        </w:rPr>
        <w:t xml:space="preserve">                               (наименование населенного пункта)</w:t>
      </w:r>
    </w:p>
    <w:bookmarkStart w:name="z775" w:id="585"/>
    <w:p>
      <w:pPr>
        <w:spacing w:after="0"/>
        <w:ind w:left="0"/>
        <w:jc w:val="both"/>
      </w:pPr>
      <w:r>
        <w:rPr>
          <w:rFonts w:ascii="Times New Roman"/>
          <w:b w:val="false"/>
          <w:i w:val="false"/>
          <w:color w:val="000000"/>
          <w:sz w:val="28"/>
        </w:rPr>
        <w:t xml:space="preserve">
      Государственный судебный исполнитель </w:t>
      </w:r>
    </w:p>
    <w:bookmarkEnd w:id="585"/>
    <w:bookmarkStart w:name="z776" w:id="586"/>
    <w:p>
      <w:pPr>
        <w:spacing w:after="0"/>
        <w:ind w:left="0"/>
        <w:jc w:val="both"/>
      </w:pPr>
      <w:r>
        <w:rPr>
          <w:rFonts w:ascii="Times New Roman"/>
          <w:b w:val="false"/>
          <w:i w:val="false"/>
          <w:color w:val="000000"/>
          <w:sz w:val="28"/>
        </w:rPr>
        <w:t>
      __________________________________________________________________,</w:t>
      </w:r>
    </w:p>
    <w:bookmarkEnd w:id="586"/>
    <w:bookmarkStart w:name="z777" w:id="587"/>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 от "__" ________ 20___года</w:t>
      </w:r>
    </w:p>
    <w:bookmarkEnd w:id="587"/>
    <w:bookmarkStart w:name="z778" w:id="588"/>
    <w:p>
      <w:pPr>
        <w:spacing w:after="0"/>
        <w:ind w:left="0"/>
        <w:jc w:val="both"/>
      </w:pPr>
      <w:r>
        <w:rPr>
          <w:rFonts w:ascii="Times New Roman"/>
          <w:b w:val="false"/>
          <w:i w:val="false"/>
          <w:color w:val="000000"/>
          <w:sz w:val="28"/>
        </w:rPr>
        <w:t>
      о_________________________________________________________________,</w:t>
      </w:r>
    </w:p>
    <w:bookmarkEnd w:id="588"/>
    <w:bookmarkStart w:name="z779" w:id="58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589"/>
    <w:bookmarkStart w:name="z780" w:id="590"/>
    <w:p>
      <w:pPr>
        <w:spacing w:after="0"/>
        <w:ind w:left="0"/>
        <w:jc w:val="both"/>
      </w:pPr>
      <w:r>
        <w:rPr>
          <w:rFonts w:ascii="Times New Roman"/>
          <w:b w:val="false"/>
          <w:i w:val="false"/>
          <w:color w:val="000000"/>
          <w:sz w:val="28"/>
        </w:rPr>
        <w:t>
      __________________________________________________________________</w:t>
      </w:r>
    </w:p>
    <w:bookmarkEnd w:id="590"/>
    <w:bookmarkStart w:name="z781" w:id="591"/>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591"/>
    <w:bookmarkStart w:name="z782" w:id="592"/>
    <w:p>
      <w:pPr>
        <w:spacing w:after="0"/>
        <w:ind w:left="0"/>
        <w:jc w:val="both"/>
      </w:pPr>
      <w:r>
        <w:rPr>
          <w:rFonts w:ascii="Times New Roman"/>
          <w:b w:val="false"/>
          <w:i w:val="false"/>
          <w:color w:val="000000"/>
          <w:sz w:val="28"/>
        </w:rPr>
        <w:t>
      УСТАНОВИЛ:</w:t>
      </w:r>
    </w:p>
    <w:bookmarkEnd w:id="592"/>
    <w:bookmarkStart w:name="z783" w:id="593"/>
    <w:p>
      <w:pPr>
        <w:spacing w:after="0"/>
        <w:ind w:left="0"/>
        <w:jc w:val="both"/>
      </w:pPr>
      <w:r>
        <w:rPr>
          <w:rFonts w:ascii="Times New Roman"/>
          <w:b w:val="false"/>
          <w:i w:val="false"/>
          <w:color w:val="000000"/>
          <w:sz w:val="28"/>
        </w:rPr>
        <w:t>
      __________________________________________________________________</w:t>
      </w:r>
    </w:p>
    <w:bookmarkEnd w:id="593"/>
    <w:bookmarkStart w:name="z784" w:id="594"/>
    <w:p>
      <w:pPr>
        <w:spacing w:after="0"/>
        <w:ind w:left="0"/>
        <w:jc w:val="both"/>
      </w:pPr>
      <w:r>
        <w:rPr>
          <w:rFonts w:ascii="Times New Roman"/>
          <w:b w:val="false"/>
          <w:i w:val="false"/>
          <w:color w:val="000000"/>
          <w:sz w:val="28"/>
        </w:rPr>
        <w:t xml:space="preserve">
      (основание обращения взыскания на дебиторскую задолженность,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594"/>
    <w:bookmarkStart w:name="z785" w:id="59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595"/>
    <w:bookmarkStart w:name="z786" w:id="596"/>
    <w:p>
      <w:pPr>
        <w:spacing w:after="0"/>
        <w:ind w:left="0"/>
        <w:jc w:val="both"/>
      </w:pPr>
      <w:r>
        <w:rPr>
          <w:rFonts w:ascii="Times New Roman"/>
          <w:b w:val="false"/>
          <w:i w:val="false"/>
          <w:color w:val="000000"/>
          <w:sz w:val="28"/>
        </w:rPr>
        <w:t>
      ПОСТАНОВИЛ:</w:t>
      </w:r>
    </w:p>
    <w:bookmarkEnd w:id="596"/>
    <w:bookmarkStart w:name="z787" w:id="597"/>
    <w:p>
      <w:pPr>
        <w:spacing w:after="0"/>
        <w:ind w:left="0"/>
        <w:jc w:val="both"/>
      </w:pPr>
      <w:r>
        <w:rPr>
          <w:rFonts w:ascii="Times New Roman"/>
          <w:b w:val="false"/>
          <w:i w:val="false"/>
          <w:color w:val="000000"/>
          <w:sz w:val="28"/>
        </w:rPr>
        <w:t>
      1. Обратить взыскание на дебиторскую задолженность</w:t>
      </w:r>
    </w:p>
    <w:bookmarkEnd w:id="597"/>
    <w:bookmarkStart w:name="z788" w:id="598"/>
    <w:p>
      <w:pPr>
        <w:spacing w:after="0"/>
        <w:ind w:left="0"/>
        <w:jc w:val="both"/>
      </w:pPr>
      <w:r>
        <w:rPr>
          <w:rFonts w:ascii="Times New Roman"/>
          <w:b w:val="false"/>
          <w:i w:val="false"/>
          <w:color w:val="000000"/>
          <w:sz w:val="28"/>
        </w:rPr>
        <w:t>
      _____________________________________________________________</w:t>
      </w:r>
    </w:p>
    <w:bookmarkEnd w:id="598"/>
    <w:bookmarkStart w:name="z789" w:id="599"/>
    <w:p>
      <w:pPr>
        <w:spacing w:after="0"/>
        <w:ind w:left="0"/>
        <w:jc w:val="both"/>
      </w:pPr>
      <w:r>
        <w:rPr>
          <w:rFonts w:ascii="Times New Roman"/>
          <w:b w:val="false"/>
          <w:i w:val="false"/>
          <w:color w:val="000000"/>
          <w:sz w:val="28"/>
        </w:rPr>
        <w:t>
      перед (наименование дебитора, БИН)</w:t>
      </w:r>
    </w:p>
    <w:bookmarkEnd w:id="599"/>
    <w:bookmarkStart w:name="z790" w:id="600"/>
    <w:p>
      <w:pPr>
        <w:spacing w:after="0"/>
        <w:ind w:left="0"/>
        <w:jc w:val="both"/>
      </w:pPr>
      <w:r>
        <w:rPr>
          <w:rFonts w:ascii="Times New Roman"/>
          <w:b w:val="false"/>
          <w:i w:val="false"/>
          <w:color w:val="000000"/>
          <w:sz w:val="28"/>
        </w:rPr>
        <w:t>
      должником _____________________________________ в пределах суммы ___________ теңге.</w:t>
      </w:r>
    </w:p>
    <w:bookmarkEnd w:id="600"/>
    <w:bookmarkStart w:name="z791" w:id="601"/>
    <w:p>
      <w:pPr>
        <w:spacing w:after="0"/>
        <w:ind w:left="0"/>
        <w:jc w:val="both"/>
      </w:pPr>
      <w:r>
        <w:rPr>
          <w:rFonts w:ascii="Times New Roman"/>
          <w:b w:val="false"/>
          <w:i w:val="false"/>
          <w:color w:val="000000"/>
          <w:sz w:val="28"/>
        </w:rPr>
        <w:t>
      (фамилия, имя и отчество (при наличии)</w:t>
      </w:r>
    </w:p>
    <w:bookmarkEnd w:id="601"/>
    <w:bookmarkStart w:name="z792" w:id="602"/>
    <w:p>
      <w:pPr>
        <w:spacing w:after="0"/>
        <w:ind w:left="0"/>
        <w:jc w:val="both"/>
      </w:pPr>
      <w:r>
        <w:rPr>
          <w:rFonts w:ascii="Times New Roman"/>
          <w:b w:val="false"/>
          <w:i w:val="false"/>
          <w:color w:val="000000"/>
          <w:sz w:val="28"/>
        </w:rPr>
        <w:t>
      должника - физического лица, (сумма) ИИН, наименование юридического лица, БИН)</w:t>
      </w:r>
    </w:p>
    <w:bookmarkEnd w:id="602"/>
    <w:bookmarkStart w:name="z793" w:id="603"/>
    <w:p>
      <w:pPr>
        <w:spacing w:after="0"/>
        <w:ind w:left="0"/>
        <w:jc w:val="both"/>
      </w:pPr>
      <w:r>
        <w:rPr>
          <w:rFonts w:ascii="Times New Roman"/>
          <w:b w:val="false"/>
          <w:i w:val="false"/>
          <w:color w:val="000000"/>
          <w:sz w:val="28"/>
        </w:rPr>
        <w:t>
      2. ________перечислить (внести) сумму дебиторской задолженности на контрольный счет наличностей территориального органа юстиции</w:t>
      </w:r>
    </w:p>
    <w:bookmarkEnd w:id="603"/>
    <w:bookmarkStart w:name="z794" w:id="604"/>
    <w:p>
      <w:pPr>
        <w:spacing w:after="0"/>
        <w:ind w:left="0"/>
        <w:jc w:val="both"/>
      </w:pPr>
      <w:r>
        <w:rPr>
          <w:rFonts w:ascii="Times New Roman"/>
          <w:b w:val="false"/>
          <w:i w:val="false"/>
          <w:color w:val="000000"/>
          <w:sz w:val="28"/>
        </w:rPr>
        <w:t>
      ______________________________________.</w:t>
      </w:r>
    </w:p>
    <w:bookmarkEnd w:id="604"/>
    <w:bookmarkStart w:name="z795" w:id="605"/>
    <w:p>
      <w:pPr>
        <w:spacing w:after="0"/>
        <w:ind w:left="0"/>
        <w:jc w:val="both"/>
      </w:pPr>
      <w:r>
        <w:rPr>
          <w:rFonts w:ascii="Times New Roman"/>
          <w:b w:val="false"/>
          <w:i w:val="false"/>
          <w:color w:val="000000"/>
          <w:sz w:val="28"/>
        </w:rPr>
        <w:t>
      (наименование территориального органа)</w:t>
      </w:r>
    </w:p>
    <w:bookmarkEnd w:id="605"/>
    <w:bookmarkStart w:name="z796" w:id="606"/>
    <w:p>
      <w:pPr>
        <w:spacing w:after="0"/>
        <w:ind w:left="0"/>
        <w:jc w:val="both"/>
      </w:pPr>
      <w:r>
        <w:rPr>
          <w:rFonts w:ascii="Times New Roman"/>
          <w:b w:val="false"/>
          <w:i w:val="false"/>
          <w:color w:val="000000"/>
          <w:sz w:val="28"/>
        </w:rPr>
        <w:t>
      3. Постановление направить для исполнения __________________________________.</w:t>
      </w:r>
    </w:p>
    <w:bookmarkEnd w:id="606"/>
    <w:bookmarkStart w:name="z797" w:id="607"/>
    <w:p>
      <w:pPr>
        <w:spacing w:after="0"/>
        <w:ind w:left="0"/>
        <w:jc w:val="both"/>
      </w:pPr>
      <w:r>
        <w:rPr>
          <w:rFonts w:ascii="Times New Roman"/>
          <w:b w:val="false"/>
          <w:i w:val="false"/>
          <w:color w:val="000000"/>
          <w:sz w:val="28"/>
        </w:rPr>
        <w:t>
      (наименование дебитора)</w:t>
      </w:r>
    </w:p>
    <w:bookmarkEnd w:id="607"/>
    <w:bookmarkStart w:name="z798" w:id="608"/>
    <w:p>
      <w:pPr>
        <w:spacing w:after="0"/>
        <w:ind w:left="0"/>
        <w:jc w:val="both"/>
      </w:pPr>
      <w:r>
        <w:rPr>
          <w:rFonts w:ascii="Times New Roman"/>
          <w:b w:val="false"/>
          <w:i w:val="false"/>
          <w:color w:val="000000"/>
          <w:sz w:val="28"/>
        </w:rPr>
        <w:t>
      4. О результатах исполнения постановления незамедлительно информировать судебного исполнителя по адресу:</w:t>
      </w:r>
    </w:p>
    <w:bookmarkEnd w:id="608"/>
    <w:bookmarkStart w:name="z799" w:id="609"/>
    <w:p>
      <w:pPr>
        <w:spacing w:after="0"/>
        <w:ind w:left="0"/>
        <w:jc w:val="both"/>
      </w:pPr>
      <w:r>
        <w:rPr>
          <w:rFonts w:ascii="Times New Roman"/>
          <w:b w:val="false"/>
          <w:i w:val="false"/>
          <w:color w:val="000000"/>
          <w:sz w:val="28"/>
        </w:rPr>
        <w:t>
      __________________________________________________________________.</w:t>
      </w:r>
    </w:p>
    <w:bookmarkEnd w:id="609"/>
    <w:bookmarkStart w:name="z800" w:id="610"/>
    <w:p>
      <w:pPr>
        <w:spacing w:after="0"/>
        <w:ind w:left="0"/>
        <w:jc w:val="both"/>
      </w:pPr>
      <w:r>
        <w:rPr>
          <w:rFonts w:ascii="Times New Roman"/>
          <w:b w:val="false"/>
          <w:i w:val="false"/>
          <w:color w:val="000000"/>
          <w:sz w:val="28"/>
        </w:rPr>
        <w:t>
      (адрес территориального органа юстиции, при необходимости указывается адрес электронной почты)</w:t>
      </w:r>
    </w:p>
    <w:bookmarkEnd w:id="610"/>
    <w:bookmarkStart w:name="z801" w:id="611"/>
    <w:p>
      <w:pPr>
        <w:spacing w:after="0"/>
        <w:ind w:left="0"/>
        <w:jc w:val="both"/>
      </w:pPr>
      <w:r>
        <w:rPr>
          <w:rFonts w:ascii="Times New Roman"/>
          <w:b w:val="false"/>
          <w:i w:val="false"/>
          <w:color w:val="000000"/>
          <w:sz w:val="28"/>
        </w:rPr>
        <w:t>
      5.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11"/>
    <w:bookmarkStart w:name="z802" w:id="612"/>
    <w:p>
      <w:pPr>
        <w:spacing w:after="0"/>
        <w:ind w:left="0"/>
        <w:jc w:val="both"/>
      </w:pPr>
      <w:r>
        <w:rPr>
          <w:rFonts w:ascii="Times New Roman"/>
          <w:b w:val="false"/>
          <w:i w:val="false"/>
          <w:color w:val="000000"/>
          <w:sz w:val="28"/>
        </w:rPr>
        <w:t xml:space="preserve">
      6. В соответствии </w:t>
      </w:r>
      <w:r>
        <w:rPr>
          <w:rFonts w:ascii="Times New Roman"/>
          <w:b w:val="false"/>
          <w:i w:val="false"/>
          <w:color w:val="000000"/>
          <w:sz w:val="28"/>
        </w:rPr>
        <w:t>с 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128 Закона, законные требования судебного 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Республики Казахстан.</w:t>
      </w:r>
    </w:p>
    <w:bookmarkEnd w:id="612"/>
    <w:bookmarkStart w:name="z803" w:id="613"/>
    <w:p>
      <w:pPr>
        <w:spacing w:after="0"/>
        <w:ind w:left="0"/>
        <w:jc w:val="both"/>
      </w:pPr>
      <w:r>
        <w:rPr>
          <w:rFonts w:ascii="Times New Roman"/>
          <w:b w:val="false"/>
          <w:i w:val="false"/>
          <w:color w:val="000000"/>
          <w:sz w:val="28"/>
        </w:rPr>
        <w:t>
      Невыполнение законных требований судебного исполнителя, а также воспрепятствование осуществлению судебным исполнителем функций по исполнению исполнительных документов влекут ответственность, предусмотренную законами Республики Казахстан.</w:t>
      </w:r>
    </w:p>
    <w:bookmarkEnd w:id="613"/>
    <w:bookmarkStart w:name="z804" w:id="614"/>
    <w:p>
      <w:pPr>
        <w:spacing w:after="0"/>
        <w:ind w:left="0"/>
        <w:jc w:val="both"/>
      </w:pPr>
      <w:r>
        <w:rPr>
          <w:rFonts w:ascii="Times New Roman"/>
          <w:b w:val="false"/>
          <w:i w:val="false"/>
          <w:color w:val="000000"/>
          <w:sz w:val="28"/>
        </w:rPr>
        <w:t>
      7. Постановление судебного исполнителя вступает в силу со дня его вынесения и подлежит обязательному исполнению.</w:t>
      </w:r>
    </w:p>
    <w:bookmarkEnd w:id="614"/>
    <w:bookmarkStart w:name="z805" w:id="61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15"/>
    <w:bookmarkStart w:name="z806" w:id="61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16"/>
    <w:p>
      <w:pPr>
        <w:spacing w:after="0"/>
        <w:ind w:left="0"/>
        <w:jc w:val="both"/>
      </w:pPr>
      <w:bookmarkStart w:name="z807" w:id="617"/>
      <w:r>
        <w:rPr>
          <w:rFonts w:ascii="Times New Roman"/>
          <w:b w:val="false"/>
          <w:i w:val="false"/>
          <w:color w:val="000000"/>
          <w:sz w:val="28"/>
        </w:rPr>
        <w:t>
      Государственный судебный исполнитель _____________________________</w:t>
      </w:r>
    </w:p>
    <w:bookmarkEnd w:id="617"/>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14" w:id="618"/>
    <w:p>
      <w:pPr>
        <w:spacing w:after="0"/>
        <w:ind w:left="0"/>
        <w:jc w:val="left"/>
      </w:pPr>
      <w:r>
        <w:rPr>
          <w:rFonts w:ascii="Times New Roman"/>
          <w:b/>
          <w:i w:val="false"/>
          <w:color w:val="000000"/>
        </w:rPr>
        <w:t xml:space="preserve"> Постановление о наложении ареста на денежное требование, платеже по арестованному требованию, запрете должнику принимать и распоряжаться денежным требованием</w:t>
      </w:r>
    </w:p>
    <w:bookmarkEnd w:id="618"/>
    <w:p>
      <w:pPr>
        <w:spacing w:after="0"/>
        <w:ind w:left="0"/>
        <w:jc w:val="both"/>
      </w:pPr>
      <w:bookmarkStart w:name="z815" w:id="619"/>
      <w:r>
        <w:rPr>
          <w:rFonts w:ascii="Times New Roman"/>
          <w:b w:val="false"/>
          <w:i w:val="false"/>
          <w:color w:val="000000"/>
          <w:sz w:val="28"/>
        </w:rPr>
        <w:t xml:space="preserve">
       "__" ________20__года _________________________________________________ </w:t>
      </w:r>
    </w:p>
    <w:bookmarkEnd w:id="619"/>
    <w:p>
      <w:pPr>
        <w:spacing w:after="0"/>
        <w:ind w:left="0"/>
        <w:jc w:val="both"/>
      </w:pPr>
      <w:r>
        <w:rPr>
          <w:rFonts w:ascii="Times New Roman"/>
          <w:b w:val="false"/>
          <w:i w:val="false"/>
          <w:color w:val="000000"/>
          <w:sz w:val="28"/>
        </w:rPr>
        <w:t xml:space="preserve">                                            (наименование населенного пункта)</w:t>
      </w:r>
    </w:p>
    <w:bookmarkStart w:name="z816" w:id="620"/>
    <w:p>
      <w:pPr>
        <w:spacing w:after="0"/>
        <w:ind w:left="0"/>
        <w:jc w:val="both"/>
      </w:pPr>
      <w:r>
        <w:rPr>
          <w:rFonts w:ascii="Times New Roman"/>
          <w:b w:val="false"/>
          <w:i w:val="false"/>
          <w:color w:val="000000"/>
          <w:sz w:val="28"/>
        </w:rPr>
        <w:t xml:space="preserve">
      Государственный судебный исполнитель </w:t>
      </w:r>
    </w:p>
    <w:bookmarkEnd w:id="620"/>
    <w:bookmarkStart w:name="z817" w:id="621"/>
    <w:p>
      <w:pPr>
        <w:spacing w:after="0"/>
        <w:ind w:left="0"/>
        <w:jc w:val="both"/>
      </w:pPr>
      <w:r>
        <w:rPr>
          <w:rFonts w:ascii="Times New Roman"/>
          <w:b w:val="false"/>
          <w:i w:val="false"/>
          <w:color w:val="000000"/>
          <w:sz w:val="28"/>
        </w:rPr>
        <w:t>
      __________________________________________________________________,</w:t>
      </w:r>
    </w:p>
    <w:bookmarkEnd w:id="621"/>
    <w:bookmarkStart w:name="z818" w:id="62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 от "__" _______ 20___года</w:t>
      </w:r>
    </w:p>
    <w:bookmarkEnd w:id="622"/>
    <w:bookmarkStart w:name="z819" w:id="623"/>
    <w:p>
      <w:pPr>
        <w:spacing w:after="0"/>
        <w:ind w:left="0"/>
        <w:jc w:val="both"/>
      </w:pPr>
      <w:r>
        <w:rPr>
          <w:rFonts w:ascii="Times New Roman"/>
          <w:b w:val="false"/>
          <w:i w:val="false"/>
          <w:color w:val="000000"/>
          <w:sz w:val="28"/>
        </w:rPr>
        <w:t>
      о_________________________________________________________________,</w:t>
      </w:r>
    </w:p>
    <w:bookmarkEnd w:id="623"/>
    <w:bookmarkStart w:name="z820" w:id="62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624"/>
    <w:bookmarkStart w:name="z821" w:id="625"/>
    <w:p>
      <w:pPr>
        <w:spacing w:after="0"/>
        <w:ind w:left="0"/>
        <w:jc w:val="both"/>
      </w:pPr>
      <w:r>
        <w:rPr>
          <w:rFonts w:ascii="Times New Roman"/>
          <w:b w:val="false"/>
          <w:i w:val="false"/>
          <w:color w:val="000000"/>
          <w:sz w:val="28"/>
        </w:rPr>
        <w:t>
      __________________________________________________________________</w:t>
      </w:r>
    </w:p>
    <w:bookmarkEnd w:id="625"/>
    <w:bookmarkStart w:name="z822" w:id="62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626"/>
    <w:bookmarkStart w:name="z823" w:id="627"/>
    <w:p>
      <w:pPr>
        <w:spacing w:after="0"/>
        <w:ind w:left="0"/>
        <w:jc w:val="both"/>
      </w:pPr>
      <w:r>
        <w:rPr>
          <w:rFonts w:ascii="Times New Roman"/>
          <w:b w:val="false"/>
          <w:i w:val="false"/>
          <w:color w:val="000000"/>
          <w:sz w:val="28"/>
        </w:rPr>
        <w:t>
      УСТАНОВИЛ:</w:t>
      </w:r>
    </w:p>
    <w:bookmarkEnd w:id="627"/>
    <w:bookmarkStart w:name="z824" w:id="628"/>
    <w:p>
      <w:pPr>
        <w:spacing w:after="0"/>
        <w:ind w:left="0"/>
        <w:jc w:val="both"/>
      </w:pPr>
      <w:r>
        <w:rPr>
          <w:rFonts w:ascii="Times New Roman"/>
          <w:b w:val="false"/>
          <w:i w:val="false"/>
          <w:color w:val="000000"/>
          <w:sz w:val="28"/>
        </w:rPr>
        <w:t>
      __________________________________________________________________</w:t>
      </w:r>
    </w:p>
    <w:bookmarkEnd w:id="628"/>
    <w:bookmarkStart w:name="z825" w:id="629"/>
    <w:p>
      <w:pPr>
        <w:spacing w:after="0"/>
        <w:ind w:left="0"/>
        <w:jc w:val="both"/>
      </w:pPr>
      <w:r>
        <w:rPr>
          <w:rFonts w:ascii="Times New Roman"/>
          <w:b w:val="false"/>
          <w:i w:val="false"/>
          <w:color w:val="000000"/>
          <w:sz w:val="28"/>
        </w:rPr>
        <w:t xml:space="preserve">
      (основание наложения ареста на денежное требование, запрета должнику принимать и распоряжаться денежным требованием,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w:t>
      </w:r>
    </w:p>
    <w:bookmarkEnd w:id="629"/>
    <w:bookmarkStart w:name="z826" w:id="63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w:t>
      </w:r>
    </w:p>
    <w:bookmarkEnd w:id="630"/>
    <w:bookmarkStart w:name="z827" w:id="631"/>
    <w:p>
      <w:pPr>
        <w:spacing w:after="0"/>
        <w:ind w:left="0"/>
        <w:jc w:val="both"/>
      </w:pPr>
      <w:r>
        <w:rPr>
          <w:rFonts w:ascii="Times New Roman"/>
          <w:b w:val="false"/>
          <w:i w:val="false"/>
          <w:color w:val="000000"/>
          <w:sz w:val="28"/>
        </w:rPr>
        <w:t>
      ПОСТАНОВИЛ:</w:t>
      </w:r>
    </w:p>
    <w:bookmarkEnd w:id="631"/>
    <w:bookmarkStart w:name="z828" w:id="632"/>
    <w:p>
      <w:pPr>
        <w:spacing w:after="0"/>
        <w:ind w:left="0"/>
        <w:jc w:val="both"/>
      </w:pPr>
      <w:r>
        <w:rPr>
          <w:rFonts w:ascii="Times New Roman"/>
          <w:b w:val="false"/>
          <w:i w:val="false"/>
          <w:color w:val="000000"/>
          <w:sz w:val="28"/>
        </w:rPr>
        <w:t>
      1. Наложить арест на денежное требование должника</w:t>
      </w:r>
    </w:p>
    <w:bookmarkEnd w:id="632"/>
    <w:bookmarkStart w:name="z829" w:id="633"/>
    <w:p>
      <w:pPr>
        <w:spacing w:after="0"/>
        <w:ind w:left="0"/>
        <w:jc w:val="both"/>
      </w:pPr>
      <w:r>
        <w:rPr>
          <w:rFonts w:ascii="Times New Roman"/>
          <w:b w:val="false"/>
          <w:i w:val="false"/>
          <w:color w:val="000000"/>
          <w:sz w:val="28"/>
        </w:rPr>
        <w:t>
      __________________________________________________________________</w:t>
      </w:r>
    </w:p>
    <w:bookmarkEnd w:id="633"/>
    <w:bookmarkStart w:name="z830" w:id="634"/>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 и запретить</w:t>
      </w:r>
    </w:p>
    <w:bookmarkEnd w:id="634"/>
    <w:bookmarkStart w:name="z831" w:id="635"/>
    <w:p>
      <w:pPr>
        <w:spacing w:after="0"/>
        <w:ind w:left="0"/>
        <w:jc w:val="both"/>
      </w:pPr>
      <w:r>
        <w:rPr>
          <w:rFonts w:ascii="Times New Roman"/>
          <w:b w:val="false"/>
          <w:i w:val="false"/>
          <w:color w:val="000000"/>
          <w:sz w:val="28"/>
        </w:rPr>
        <w:t>
      ______________________________производить</w:t>
      </w:r>
    </w:p>
    <w:bookmarkEnd w:id="635"/>
    <w:bookmarkStart w:name="z832" w:id="636"/>
    <w:p>
      <w:pPr>
        <w:spacing w:after="0"/>
        <w:ind w:left="0"/>
        <w:jc w:val="both"/>
      </w:pPr>
      <w:r>
        <w:rPr>
          <w:rFonts w:ascii="Times New Roman"/>
          <w:b w:val="false"/>
          <w:i w:val="false"/>
          <w:color w:val="000000"/>
          <w:sz w:val="28"/>
        </w:rPr>
        <w:t>
      платежи должнику.</w:t>
      </w:r>
    </w:p>
    <w:bookmarkEnd w:id="636"/>
    <w:bookmarkStart w:name="z833" w:id="637"/>
    <w:p>
      <w:pPr>
        <w:spacing w:after="0"/>
        <w:ind w:left="0"/>
        <w:jc w:val="both"/>
      </w:pPr>
      <w:r>
        <w:rPr>
          <w:rFonts w:ascii="Times New Roman"/>
          <w:b w:val="false"/>
          <w:i w:val="false"/>
          <w:color w:val="000000"/>
          <w:sz w:val="28"/>
        </w:rPr>
        <w:t>
      (наименование дебитора, третьего лица)</w:t>
      </w:r>
    </w:p>
    <w:bookmarkEnd w:id="637"/>
    <w:bookmarkStart w:name="z834" w:id="638"/>
    <w:p>
      <w:pPr>
        <w:spacing w:after="0"/>
        <w:ind w:left="0"/>
        <w:jc w:val="both"/>
      </w:pPr>
      <w:r>
        <w:rPr>
          <w:rFonts w:ascii="Times New Roman"/>
          <w:b w:val="false"/>
          <w:i w:val="false"/>
          <w:color w:val="000000"/>
          <w:sz w:val="28"/>
        </w:rPr>
        <w:t>
      2. Произвести платеж по денежному требованию на</w:t>
      </w:r>
    </w:p>
    <w:bookmarkEnd w:id="638"/>
    <w:bookmarkStart w:name="z835" w:id="639"/>
    <w:p>
      <w:pPr>
        <w:spacing w:after="0"/>
        <w:ind w:left="0"/>
        <w:jc w:val="both"/>
      </w:pPr>
      <w:r>
        <w:rPr>
          <w:rFonts w:ascii="Times New Roman"/>
          <w:b w:val="false"/>
          <w:i w:val="false"/>
          <w:color w:val="000000"/>
          <w:sz w:val="28"/>
        </w:rPr>
        <w:t>
      ________________________________________________________________</w:t>
      </w:r>
    </w:p>
    <w:bookmarkEnd w:id="639"/>
    <w:bookmarkStart w:name="z836" w:id="640"/>
    <w:p>
      <w:pPr>
        <w:spacing w:after="0"/>
        <w:ind w:left="0"/>
        <w:jc w:val="both"/>
      </w:pPr>
      <w:r>
        <w:rPr>
          <w:rFonts w:ascii="Times New Roman"/>
          <w:b w:val="false"/>
          <w:i w:val="false"/>
          <w:color w:val="000000"/>
          <w:sz w:val="28"/>
        </w:rPr>
        <w:t>
      (контрольный счет наличности территориального органа)</w:t>
      </w:r>
    </w:p>
    <w:bookmarkEnd w:id="640"/>
    <w:bookmarkStart w:name="z837" w:id="641"/>
    <w:p>
      <w:pPr>
        <w:spacing w:after="0"/>
        <w:ind w:left="0"/>
        <w:jc w:val="both"/>
      </w:pPr>
      <w:r>
        <w:rPr>
          <w:rFonts w:ascii="Times New Roman"/>
          <w:b w:val="false"/>
          <w:i w:val="false"/>
          <w:color w:val="000000"/>
          <w:sz w:val="28"/>
        </w:rPr>
        <w:t>
      3. Запретить должнику принимать, а также распоряжаться денежным требованием, а также изменять правоотношения, на основании которых возникла дебиторская задолженность.</w:t>
      </w:r>
    </w:p>
    <w:bookmarkEnd w:id="641"/>
    <w:bookmarkStart w:name="z838" w:id="642"/>
    <w:p>
      <w:pPr>
        <w:spacing w:after="0"/>
        <w:ind w:left="0"/>
        <w:jc w:val="both"/>
      </w:pPr>
      <w:r>
        <w:rPr>
          <w:rFonts w:ascii="Times New Roman"/>
          <w:b w:val="false"/>
          <w:i w:val="false"/>
          <w:color w:val="000000"/>
          <w:sz w:val="28"/>
        </w:rPr>
        <w:t>
      4. Постановление направить для исполнения</w:t>
      </w:r>
    </w:p>
    <w:bookmarkEnd w:id="642"/>
    <w:bookmarkStart w:name="z839" w:id="643"/>
    <w:p>
      <w:pPr>
        <w:spacing w:after="0"/>
        <w:ind w:left="0"/>
        <w:jc w:val="both"/>
      </w:pPr>
      <w:r>
        <w:rPr>
          <w:rFonts w:ascii="Times New Roman"/>
          <w:b w:val="false"/>
          <w:i w:val="false"/>
          <w:color w:val="000000"/>
          <w:sz w:val="28"/>
        </w:rPr>
        <w:t>
      _________________________________________ и должнику.</w:t>
      </w:r>
    </w:p>
    <w:bookmarkEnd w:id="643"/>
    <w:bookmarkStart w:name="z840" w:id="644"/>
    <w:p>
      <w:pPr>
        <w:spacing w:after="0"/>
        <w:ind w:left="0"/>
        <w:jc w:val="both"/>
      </w:pPr>
      <w:r>
        <w:rPr>
          <w:rFonts w:ascii="Times New Roman"/>
          <w:b w:val="false"/>
          <w:i w:val="false"/>
          <w:color w:val="000000"/>
          <w:sz w:val="28"/>
        </w:rPr>
        <w:t>
      (наименование дебитора, третьего лица)</w:t>
      </w:r>
    </w:p>
    <w:bookmarkEnd w:id="644"/>
    <w:bookmarkStart w:name="z841" w:id="645"/>
    <w:p>
      <w:pPr>
        <w:spacing w:after="0"/>
        <w:ind w:left="0"/>
        <w:jc w:val="both"/>
      </w:pPr>
      <w:r>
        <w:rPr>
          <w:rFonts w:ascii="Times New Roman"/>
          <w:b w:val="false"/>
          <w:i w:val="false"/>
          <w:color w:val="000000"/>
          <w:sz w:val="28"/>
        </w:rPr>
        <w:t>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w:t>
      </w:r>
    </w:p>
    <w:bookmarkEnd w:id="645"/>
    <w:bookmarkStart w:name="z842" w:id="646"/>
    <w:p>
      <w:pPr>
        <w:spacing w:after="0"/>
        <w:ind w:left="0"/>
        <w:jc w:val="both"/>
      </w:pPr>
      <w:r>
        <w:rPr>
          <w:rFonts w:ascii="Times New Roman"/>
          <w:b w:val="false"/>
          <w:i w:val="false"/>
          <w:color w:val="000000"/>
          <w:sz w:val="28"/>
        </w:rPr>
        <w:t>
      5. Дебитору должника необходимо предоставить информацию о характере и содержании арестованных требований. Дебитор должника обязан дать письменный ответ судебному исполнителю в течение трех дней с момента получения постановления. Расходы дебитора должника по предоставлению информации возмещаются должником.</w:t>
      </w:r>
    </w:p>
    <w:bookmarkEnd w:id="646"/>
    <w:bookmarkStart w:name="z843" w:id="647"/>
    <w:p>
      <w:pPr>
        <w:spacing w:after="0"/>
        <w:ind w:left="0"/>
        <w:jc w:val="both"/>
      </w:pPr>
      <w:r>
        <w:rPr>
          <w:rFonts w:ascii="Times New Roman"/>
          <w:b w:val="false"/>
          <w:i w:val="false"/>
          <w:color w:val="000000"/>
          <w:sz w:val="28"/>
        </w:rPr>
        <w:t>
      Предупредить об ответственности дебитора должника, что он отвечает перед взыскателем за убытки, понесенные последним вследствие отказа от предоставления информации, предоставления заведомо неверной или неполной информации.</w:t>
      </w:r>
    </w:p>
    <w:bookmarkEnd w:id="647"/>
    <w:bookmarkStart w:name="z844" w:id="648"/>
    <w:p>
      <w:pPr>
        <w:spacing w:after="0"/>
        <w:ind w:left="0"/>
        <w:jc w:val="both"/>
      </w:pPr>
      <w:r>
        <w:rPr>
          <w:rFonts w:ascii="Times New Roman"/>
          <w:b w:val="false"/>
          <w:i w:val="false"/>
          <w:color w:val="000000"/>
          <w:sz w:val="28"/>
        </w:rPr>
        <w:t>
      6. О результатах исполнения постановления незамедлительно информировать судебного исполнителя</w:t>
      </w:r>
    </w:p>
    <w:bookmarkEnd w:id="648"/>
    <w:bookmarkStart w:name="z845" w:id="649"/>
    <w:p>
      <w:pPr>
        <w:spacing w:after="0"/>
        <w:ind w:left="0"/>
        <w:jc w:val="both"/>
      </w:pPr>
      <w:r>
        <w:rPr>
          <w:rFonts w:ascii="Times New Roman"/>
          <w:b w:val="false"/>
          <w:i w:val="false"/>
          <w:color w:val="000000"/>
          <w:sz w:val="28"/>
        </w:rPr>
        <w:t>
      __________________________________________________________________.</w:t>
      </w:r>
    </w:p>
    <w:bookmarkEnd w:id="649"/>
    <w:bookmarkStart w:name="z846" w:id="650"/>
    <w:p>
      <w:pPr>
        <w:spacing w:after="0"/>
        <w:ind w:left="0"/>
        <w:jc w:val="both"/>
      </w:pPr>
      <w:r>
        <w:rPr>
          <w:rFonts w:ascii="Times New Roman"/>
          <w:b w:val="false"/>
          <w:i w:val="false"/>
          <w:color w:val="000000"/>
          <w:sz w:val="28"/>
        </w:rPr>
        <w:t>
      (адрес территориального органа юстиции, при необходимости указывается адрес электронной почты)</w:t>
      </w:r>
    </w:p>
    <w:bookmarkEnd w:id="650"/>
    <w:bookmarkStart w:name="z847" w:id="651"/>
    <w:p>
      <w:pPr>
        <w:spacing w:after="0"/>
        <w:ind w:left="0"/>
        <w:jc w:val="both"/>
      </w:pPr>
      <w:r>
        <w:rPr>
          <w:rFonts w:ascii="Times New Roman"/>
          <w:b w:val="false"/>
          <w:i w:val="false"/>
          <w:color w:val="000000"/>
          <w:sz w:val="28"/>
        </w:rPr>
        <w:t>
      7.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651"/>
    <w:bookmarkStart w:name="z848" w:id="652"/>
    <w:p>
      <w:pPr>
        <w:spacing w:after="0"/>
        <w:ind w:left="0"/>
        <w:jc w:val="both"/>
      </w:pPr>
      <w:r>
        <w:rPr>
          <w:rFonts w:ascii="Times New Roman"/>
          <w:b w:val="false"/>
          <w:i w:val="false"/>
          <w:color w:val="000000"/>
          <w:sz w:val="28"/>
        </w:rPr>
        <w:t>
      8. Постановление судебного исполнителя вступает в силу со дня его вынесения и подлежит обязательному исполнению.</w:t>
      </w:r>
    </w:p>
    <w:bookmarkEnd w:id="652"/>
    <w:bookmarkStart w:name="z849" w:id="65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53"/>
    <w:bookmarkStart w:name="z850" w:id="65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54"/>
    <w:p>
      <w:pPr>
        <w:spacing w:after="0"/>
        <w:ind w:left="0"/>
        <w:jc w:val="both"/>
      </w:pPr>
      <w:bookmarkStart w:name="z851" w:id="655"/>
      <w:r>
        <w:rPr>
          <w:rFonts w:ascii="Times New Roman"/>
          <w:b w:val="false"/>
          <w:i w:val="false"/>
          <w:color w:val="000000"/>
          <w:sz w:val="28"/>
        </w:rPr>
        <w:t>
      Государственный судебный исполнитель _____________________________</w:t>
      </w:r>
    </w:p>
    <w:bookmarkEnd w:id="655"/>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58" w:id="656"/>
    <w:p>
      <w:pPr>
        <w:spacing w:after="0"/>
        <w:ind w:left="0"/>
        <w:jc w:val="left"/>
      </w:pPr>
      <w:r>
        <w:rPr>
          <w:rFonts w:ascii="Times New Roman"/>
          <w:b/>
          <w:i w:val="false"/>
          <w:color w:val="000000"/>
        </w:rPr>
        <w:t xml:space="preserve"> Постановление об обращении взыскания на заработную плату и иные виды доходов</w:t>
      </w:r>
    </w:p>
    <w:bookmarkEnd w:id="656"/>
    <w:p>
      <w:pPr>
        <w:spacing w:after="0"/>
        <w:ind w:left="0"/>
        <w:jc w:val="both"/>
      </w:pPr>
      <w:bookmarkStart w:name="z859" w:id="657"/>
      <w:r>
        <w:rPr>
          <w:rFonts w:ascii="Times New Roman"/>
          <w:b w:val="false"/>
          <w:i w:val="false"/>
          <w:color w:val="000000"/>
          <w:sz w:val="28"/>
        </w:rPr>
        <w:t>
      "__" ________ 20__года ___________________________________</w:t>
      </w:r>
    </w:p>
    <w:bookmarkEnd w:id="657"/>
    <w:p>
      <w:pPr>
        <w:spacing w:after="0"/>
        <w:ind w:left="0"/>
        <w:jc w:val="both"/>
      </w:pPr>
      <w:r>
        <w:rPr>
          <w:rFonts w:ascii="Times New Roman"/>
          <w:b w:val="false"/>
          <w:i w:val="false"/>
          <w:color w:val="000000"/>
          <w:sz w:val="28"/>
        </w:rPr>
        <w:t xml:space="preserve">                               (наименование населенного пункта)</w:t>
      </w:r>
    </w:p>
    <w:bookmarkStart w:name="z860" w:id="658"/>
    <w:p>
      <w:pPr>
        <w:spacing w:after="0"/>
        <w:ind w:left="0"/>
        <w:jc w:val="both"/>
      </w:pPr>
      <w:r>
        <w:rPr>
          <w:rFonts w:ascii="Times New Roman"/>
          <w:b w:val="false"/>
          <w:i w:val="false"/>
          <w:color w:val="000000"/>
          <w:sz w:val="28"/>
        </w:rPr>
        <w:t>
      Государственный судебный исполнитель</w:t>
      </w:r>
    </w:p>
    <w:bookmarkEnd w:id="658"/>
    <w:bookmarkStart w:name="z861" w:id="659"/>
    <w:p>
      <w:pPr>
        <w:spacing w:after="0"/>
        <w:ind w:left="0"/>
        <w:jc w:val="both"/>
      </w:pPr>
      <w:r>
        <w:rPr>
          <w:rFonts w:ascii="Times New Roman"/>
          <w:b w:val="false"/>
          <w:i w:val="false"/>
          <w:color w:val="000000"/>
          <w:sz w:val="28"/>
        </w:rPr>
        <w:t>
      __________________________________________________________________,</w:t>
      </w:r>
    </w:p>
    <w:bookmarkEnd w:id="659"/>
    <w:bookmarkStart w:name="z862" w:id="660"/>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 от "__" _______ 20___года</w:t>
      </w:r>
    </w:p>
    <w:bookmarkEnd w:id="660"/>
    <w:bookmarkStart w:name="z863" w:id="661"/>
    <w:p>
      <w:pPr>
        <w:spacing w:after="0"/>
        <w:ind w:left="0"/>
        <w:jc w:val="both"/>
      </w:pPr>
      <w:r>
        <w:rPr>
          <w:rFonts w:ascii="Times New Roman"/>
          <w:b w:val="false"/>
          <w:i w:val="false"/>
          <w:color w:val="000000"/>
          <w:sz w:val="28"/>
        </w:rPr>
        <w:t>
      о_________________________________________________________________,</w:t>
      </w:r>
    </w:p>
    <w:bookmarkEnd w:id="661"/>
    <w:bookmarkStart w:name="z864" w:id="662"/>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 __________________________________________________________________</w:t>
      </w:r>
    </w:p>
    <w:bookmarkEnd w:id="662"/>
    <w:bookmarkStart w:name="z865" w:id="663"/>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663"/>
    <w:bookmarkStart w:name="z866" w:id="664"/>
    <w:p>
      <w:pPr>
        <w:spacing w:after="0"/>
        <w:ind w:left="0"/>
        <w:jc w:val="both"/>
      </w:pPr>
      <w:r>
        <w:rPr>
          <w:rFonts w:ascii="Times New Roman"/>
          <w:b w:val="false"/>
          <w:i w:val="false"/>
          <w:color w:val="000000"/>
          <w:sz w:val="28"/>
        </w:rPr>
        <w:t>
      УСТАНОВИЛ:</w:t>
      </w:r>
    </w:p>
    <w:bookmarkEnd w:id="664"/>
    <w:bookmarkStart w:name="z867" w:id="665"/>
    <w:p>
      <w:pPr>
        <w:spacing w:after="0"/>
        <w:ind w:left="0"/>
        <w:jc w:val="both"/>
      </w:pPr>
      <w:r>
        <w:rPr>
          <w:rFonts w:ascii="Times New Roman"/>
          <w:b w:val="false"/>
          <w:i w:val="false"/>
          <w:color w:val="000000"/>
          <w:sz w:val="28"/>
        </w:rPr>
        <w:t>
      __________________________________________________________________</w:t>
      </w:r>
    </w:p>
    <w:bookmarkEnd w:id="665"/>
    <w:bookmarkStart w:name="z868" w:id="666"/>
    <w:p>
      <w:pPr>
        <w:spacing w:after="0"/>
        <w:ind w:left="0"/>
        <w:jc w:val="both"/>
      </w:pPr>
      <w:r>
        <w:rPr>
          <w:rFonts w:ascii="Times New Roman"/>
          <w:b w:val="false"/>
          <w:i w:val="false"/>
          <w:color w:val="000000"/>
          <w:sz w:val="28"/>
        </w:rPr>
        <w:t>
      (основание обращения взыскания на заработную плату и иные виды доходов)</w:t>
      </w:r>
    </w:p>
    <w:bookmarkEnd w:id="666"/>
    <w:bookmarkStart w:name="z869" w:id="66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"Об исполнительном производстве и статусе судебных исполнителей" (далее - Закон),</w:t>
      </w:r>
    </w:p>
    <w:bookmarkEnd w:id="667"/>
    <w:bookmarkStart w:name="z870" w:id="668"/>
    <w:p>
      <w:pPr>
        <w:spacing w:after="0"/>
        <w:ind w:left="0"/>
        <w:jc w:val="both"/>
      </w:pPr>
      <w:r>
        <w:rPr>
          <w:rFonts w:ascii="Times New Roman"/>
          <w:b w:val="false"/>
          <w:i w:val="false"/>
          <w:color w:val="000000"/>
          <w:sz w:val="28"/>
        </w:rPr>
        <w:t>
      ПОСТАНОВИЛ:</w:t>
      </w:r>
    </w:p>
    <w:bookmarkEnd w:id="668"/>
    <w:bookmarkStart w:name="z871" w:id="669"/>
    <w:p>
      <w:pPr>
        <w:spacing w:after="0"/>
        <w:ind w:left="0"/>
        <w:jc w:val="both"/>
      </w:pPr>
      <w:r>
        <w:rPr>
          <w:rFonts w:ascii="Times New Roman"/>
          <w:b w:val="false"/>
          <w:i w:val="false"/>
          <w:color w:val="000000"/>
          <w:sz w:val="28"/>
        </w:rPr>
        <w:t>
      1. Обратить взыскание на заработную плату и иные виды доходов</w:t>
      </w:r>
    </w:p>
    <w:bookmarkEnd w:id="669"/>
    <w:bookmarkStart w:name="z872" w:id="670"/>
    <w:p>
      <w:pPr>
        <w:spacing w:after="0"/>
        <w:ind w:left="0"/>
        <w:jc w:val="both"/>
      </w:pPr>
      <w:r>
        <w:rPr>
          <w:rFonts w:ascii="Times New Roman"/>
          <w:b w:val="false"/>
          <w:i w:val="false"/>
          <w:color w:val="000000"/>
          <w:sz w:val="28"/>
        </w:rPr>
        <w:t>
      __________________________________________________________________.</w:t>
      </w:r>
    </w:p>
    <w:bookmarkEnd w:id="670"/>
    <w:bookmarkStart w:name="z873" w:id="671"/>
    <w:p>
      <w:pPr>
        <w:spacing w:after="0"/>
        <w:ind w:left="0"/>
        <w:jc w:val="both"/>
      </w:pPr>
      <w:r>
        <w:rPr>
          <w:rFonts w:ascii="Times New Roman"/>
          <w:b w:val="false"/>
          <w:i w:val="false"/>
          <w:color w:val="000000"/>
          <w:sz w:val="28"/>
        </w:rPr>
        <w:t>
      (фамилия, имя и отчество (при наличии) должника, ИИН)</w:t>
      </w:r>
    </w:p>
    <w:bookmarkEnd w:id="671"/>
    <w:bookmarkStart w:name="z874" w:id="672"/>
    <w:p>
      <w:pPr>
        <w:spacing w:after="0"/>
        <w:ind w:left="0"/>
        <w:jc w:val="both"/>
      </w:pPr>
      <w:r>
        <w:rPr>
          <w:rFonts w:ascii="Times New Roman"/>
          <w:b w:val="false"/>
          <w:i w:val="false"/>
          <w:color w:val="000000"/>
          <w:sz w:val="28"/>
        </w:rPr>
        <w:t>
      2. Производить удержание ежемесячно в размере _______ % из заработной платы и иных</w:t>
      </w:r>
    </w:p>
    <w:bookmarkEnd w:id="672"/>
    <w:bookmarkStart w:name="z875" w:id="673"/>
    <w:p>
      <w:pPr>
        <w:spacing w:after="0"/>
        <w:ind w:left="0"/>
        <w:jc w:val="both"/>
      </w:pPr>
      <w:r>
        <w:rPr>
          <w:rFonts w:ascii="Times New Roman"/>
          <w:b w:val="false"/>
          <w:i w:val="false"/>
          <w:color w:val="000000"/>
          <w:sz w:val="28"/>
        </w:rPr>
        <w:t>
      доходов________________________________________________________________________</w:t>
      </w:r>
    </w:p>
    <w:bookmarkEnd w:id="673"/>
    <w:bookmarkStart w:name="z876" w:id="674"/>
    <w:p>
      <w:pPr>
        <w:spacing w:after="0"/>
        <w:ind w:left="0"/>
        <w:jc w:val="both"/>
      </w:pPr>
      <w:r>
        <w:rPr>
          <w:rFonts w:ascii="Times New Roman"/>
          <w:b w:val="false"/>
          <w:i w:val="false"/>
          <w:color w:val="000000"/>
          <w:sz w:val="28"/>
        </w:rPr>
        <w:t>
      до полного погашения присужденных денег.</w:t>
      </w:r>
    </w:p>
    <w:bookmarkEnd w:id="674"/>
    <w:bookmarkStart w:name="z877" w:id="675"/>
    <w:p>
      <w:pPr>
        <w:spacing w:after="0"/>
        <w:ind w:left="0"/>
        <w:jc w:val="both"/>
      </w:pPr>
      <w:r>
        <w:rPr>
          <w:rFonts w:ascii="Times New Roman"/>
          <w:b w:val="false"/>
          <w:i w:val="false"/>
          <w:color w:val="000000"/>
          <w:sz w:val="28"/>
        </w:rPr>
        <w:t>
      (фамилия, имя и отчество (при наличии) должника, ИИН)</w:t>
      </w:r>
    </w:p>
    <w:bookmarkEnd w:id="675"/>
    <w:bookmarkStart w:name="z878" w:id="676"/>
    <w:p>
      <w:pPr>
        <w:spacing w:after="0"/>
        <w:ind w:left="0"/>
        <w:jc w:val="both"/>
      </w:pPr>
      <w:r>
        <w:rPr>
          <w:rFonts w:ascii="Times New Roman"/>
          <w:b w:val="false"/>
          <w:i w:val="false"/>
          <w:color w:val="000000"/>
          <w:sz w:val="28"/>
        </w:rPr>
        <w:t>
      3. Постановление направить для исполнения в бухгалтерию</w:t>
      </w:r>
    </w:p>
    <w:bookmarkEnd w:id="676"/>
    <w:bookmarkStart w:name="z879" w:id="677"/>
    <w:p>
      <w:pPr>
        <w:spacing w:after="0"/>
        <w:ind w:left="0"/>
        <w:jc w:val="both"/>
      </w:pPr>
      <w:r>
        <w:rPr>
          <w:rFonts w:ascii="Times New Roman"/>
          <w:b w:val="false"/>
          <w:i w:val="false"/>
          <w:color w:val="000000"/>
          <w:sz w:val="28"/>
        </w:rPr>
        <w:t>
      (работодателю)_____________________________________________________</w:t>
      </w:r>
    </w:p>
    <w:bookmarkEnd w:id="677"/>
    <w:bookmarkStart w:name="z880" w:id="678"/>
    <w:p>
      <w:pPr>
        <w:spacing w:after="0"/>
        <w:ind w:left="0"/>
        <w:jc w:val="both"/>
      </w:pPr>
      <w:r>
        <w:rPr>
          <w:rFonts w:ascii="Times New Roman"/>
          <w:b w:val="false"/>
          <w:i w:val="false"/>
          <w:color w:val="000000"/>
          <w:sz w:val="28"/>
        </w:rPr>
        <w:t>
      ______________________________________и разъяснить, что в соответствии со статьей 95</w:t>
      </w:r>
    </w:p>
    <w:bookmarkEnd w:id="678"/>
    <w:bookmarkStart w:name="z881" w:id="679"/>
    <w:p>
      <w:pPr>
        <w:spacing w:after="0"/>
        <w:ind w:left="0"/>
        <w:jc w:val="both"/>
      </w:pPr>
      <w:r>
        <w:rPr>
          <w:rFonts w:ascii="Times New Roman"/>
          <w:b w:val="false"/>
          <w:i w:val="false"/>
          <w:color w:val="000000"/>
          <w:sz w:val="28"/>
        </w:rPr>
        <w:t>
      Закона при (наименование юридического лица)</w:t>
      </w:r>
    </w:p>
    <w:bookmarkEnd w:id="679"/>
    <w:bookmarkStart w:name="z882" w:id="680"/>
    <w:p>
      <w:pPr>
        <w:spacing w:after="0"/>
        <w:ind w:left="0"/>
        <w:jc w:val="both"/>
      </w:pPr>
      <w:r>
        <w:rPr>
          <w:rFonts w:ascii="Times New Roman"/>
          <w:b w:val="false"/>
          <w:i w:val="false"/>
          <w:color w:val="000000"/>
          <w:sz w:val="28"/>
        </w:rPr>
        <w:t>
      обращений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680"/>
    <w:bookmarkStart w:name="z883" w:id="681"/>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681"/>
    <w:bookmarkStart w:name="z884" w:id="682"/>
    <w:p>
      <w:pPr>
        <w:spacing w:after="0"/>
        <w:ind w:left="0"/>
        <w:jc w:val="both"/>
      </w:pPr>
      <w:r>
        <w:rPr>
          <w:rFonts w:ascii="Times New Roman"/>
          <w:b w:val="false"/>
          <w:i w:val="false"/>
          <w:color w:val="000000"/>
          <w:sz w:val="28"/>
        </w:rPr>
        <w:t>
      При поступлении нескольких исполнительных документов одной очереди, размер взыскиваемой суммы будет превышать пятидесяти процентов от общего дохода должника, то бухгалтеру (работодателю) необходимо производить удержание пропорционально причитающейся к получению взыскателями суммы.</w:t>
      </w:r>
    </w:p>
    <w:bookmarkEnd w:id="682"/>
    <w:bookmarkStart w:name="z885" w:id="683"/>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683"/>
    <w:bookmarkStart w:name="z886" w:id="684"/>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 5. Постановление судебного исполнителя вступает в силу со дня его вынесения и подлежит обязательному исполнению.</w:t>
      </w:r>
    </w:p>
    <w:bookmarkEnd w:id="684"/>
    <w:bookmarkStart w:name="z887" w:id="68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685"/>
    <w:bookmarkStart w:name="z888" w:id="68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686"/>
    <w:p>
      <w:pPr>
        <w:spacing w:after="0"/>
        <w:ind w:left="0"/>
        <w:jc w:val="both"/>
      </w:pPr>
      <w:bookmarkStart w:name="z889" w:id="687"/>
      <w:r>
        <w:rPr>
          <w:rFonts w:ascii="Times New Roman"/>
          <w:b w:val="false"/>
          <w:i w:val="false"/>
          <w:color w:val="000000"/>
          <w:sz w:val="28"/>
        </w:rPr>
        <w:t>
      Государственный судебный исполнитель _______________________________</w:t>
      </w:r>
    </w:p>
    <w:bookmarkEnd w:id="687"/>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96" w:id="688"/>
    <w:p>
      <w:pPr>
        <w:spacing w:after="0"/>
        <w:ind w:left="0"/>
        <w:jc w:val="left"/>
      </w:pPr>
      <w:r>
        <w:rPr>
          <w:rFonts w:ascii="Times New Roman"/>
          <w:b/>
          <w:i w:val="false"/>
          <w:color w:val="000000"/>
        </w:rPr>
        <w:t xml:space="preserve"> Постановление об обращении взыскания на стипендию, пособие по социальному страхованию, выплачиваемые при временной нетрудоспособности, пособие по безработице, пособие по инвалидности</w:t>
      </w:r>
    </w:p>
    <w:bookmarkEnd w:id="688"/>
    <w:p>
      <w:pPr>
        <w:spacing w:after="0"/>
        <w:ind w:left="0"/>
        <w:jc w:val="both"/>
      </w:pPr>
      <w:bookmarkStart w:name="z897" w:id="689"/>
      <w:r>
        <w:rPr>
          <w:rFonts w:ascii="Times New Roman"/>
          <w:b w:val="false"/>
          <w:i w:val="false"/>
          <w:color w:val="000000"/>
          <w:sz w:val="28"/>
        </w:rPr>
        <w:t xml:space="preserve">
       "__" ____________ 20__года ___________________________________________ </w:t>
      </w:r>
    </w:p>
    <w:bookmarkEnd w:id="689"/>
    <w:p>
      <w:pPr>
        <w:spacing w:after="0"/>
        <w:ind w:left="0"/>
        <w:jc w:val="both"/>
      </w:pPr>
      <w:r>
        <w:rPr>
          <w:rFonts w:ascii="Times New Roman"/>
          <w:b w:val="false"/>
          <w:i w:val="false"/>
          <w:color w:val="000000"/>
          <w:sz w:val="28"/>
        </w:rPr>
        <w:t xml:space="preserve">                                            (наименование населенного пункта)</w:t>
      </w:r>
    </w:p>
    <w:bookmarkStart w:name="z898" w:id="690"/>
    <w:p>
      <w:pPr>
        <w:spacing w:after="0"/>
        <w:ind w:left="0"/>
        <w:jc w:val="both"/>
      </w:pPr>
      <w:r>
        <w:rPr>
          <w:rFonts w:ascii="Times New Roman"/>
          <w:b w:val="false"/>
          <w:i w:val="false"/>
          <w:color w:val="000000"/>
          <w:sz w:val="28"/>
        </w:rPr>
        <w:t>
      Государственный судебный исполнитель</w:t>
      </w:r>
    </w:p>
    <w:bookmarkEnd w:id="690"/>
    <w:bookmarkStart w:name="z899" w:id="691"/>
    <w:p>
      <w:pPr>
        <w:spacing w:after="0"/>
        <w:ind w:left="0"/>
        <w:jc w:val="both"/>
      </w:pPr>
      <w:r>
        <w:rPr>
          <w:rFonts w:ascii="Times New Roman"/>
          <w:b w:val="false"/>
          <w:i w:val="false"/>
          <w:color w:val="000000"/>
          <w:sz w:val="28"/>
        </w:rPr>
        <w:t>
      __________________________________________________________________,</w:t>
      </w:r>
    </w:p>
    <w:bookmarkEnd w:id="691"/>
    <w:bookmarkStart w:name="z900" w:id="69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 20___года</w:t>
      </w:r>
    </w:p>
    <w:bookmarkEnd w:id="692"/>
    <w:bookmarkStart w:name="z901" w:id="693"/>
    <w:p>
      <w:pPr>
        <w:spacing w:after="0"/>
        <w:ind w:left="0"/>
        <w:jc w:val="both"/>
      </w:pPr>
      <w:r>
        <w:rPr>
          <w:rFonts w:ascii="Times New Roman"/>
          <w:b w:val="false"/>
          <w:i w:val="false"/>
          <w:color w:val="000000"/>
          <w:sz w:val="28"/>
        </w:rPr>
        <w:t>
      о __________________________________________________________________,</w:t>
      </w:r>
    </w:p>
    <w:bookmarkEnd w:id="693"/>
    <w:bookmarkStart w:name="z902" w:id="69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 __________________________________________________________________</w:t>
      </w:r>
    </w:p>
    <w:bookmarkEnd w:id="694"/>
    <w:bookmarkStart w:name="z903" w:id="695"/>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695"/>
    <w:bookmarkStart w:name="z904" w:id="696"/>
    <w:p>
      <w:pPr>
        <w:spacing w:after="0"/>
        <w:ind w:left="0"/>
        <w:jc w:val="both"/>
      </w:pPr>
      <w:r>
        <w:rPr>
          <w:rFonts w:ascii="Times New Roman"/>
          <w:b w:val="false"/>
          <w:i w:val="false"/>
          <w:color w:val="000000"/>
          <w:sz w:val="28"/>
        </w:rPr>
        <w:t>
      УСТАНОВИЛ:</w:t>
      </w:r>
    </w:p>
    <w:bookmarkEnd w:id="696"/>
    <w:bookmarkStart w:name="z905" w:id="697"/>
    <w:p>
      <w:pPr>
        <w:spacing w:after="0"/>
        <w:ind w:left="0"/>
        <w:jc w:val="both"/>
      </w:pPr>
      <w:r>
        <w:rPr>
          <w:rFonts w:ascii="Times New Roman"/>
          <w:b w:val="false"/>
          <w:i w:val="false"/>
          <w:color w:val="000000"/>
          <w:sz w:val="28"/>
        </w:rPr>
        <w:t>
      __________________________________________________________________ (стипендию, пособие по социальному страхованию при временной нетрудоспособности, пособие по безработице, пособие по инвалидности)</w:t>
      </w:r>
    </w:p>
    <w:bookmarkEnd w:id="697"/>
    <w:bookmarkStart w:name="z906" w:id="69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Республики Казахстан "Об исполнительном производстве и статусе судебных исполнителей" (далее - Закон),</w:t>
      </w:r>
    </w:p>
    <w:bookmarkEnd w:id="698"/>
    <w:bookmarkStart w:name="z907" w:id="699"/>
    <w:p>
      <w:pPr>
        <w:spacing w:after="0"/>
        <w:ind w:left="0"/>
        <w:jc w:val="both"/>
      </w:pPr>
      <w:r>
        <w:rPr>
          <w:rFonts w:ascii="Times New Roman"/>
          <w:b w:val="false"/>
          <w:i w:val="false"/>
          <w:color w:val="000000"/>
          <w:sz w:val="28"/>
        </w:rPr>
        <w:t>
      ПОСТАНОВИЛ:</w:t>
      </w:r>
    </w:p>
    <w:bookmarkEnd w:id="699"/>
    <w:bookmarkStart w:name="z908" w:id="700"/>
    <w:p>
      <w:pPr>
        <w:spacing w:after="0"/>
        <w:ind w:left="0"/>
        <w:jc w:val="both"/>
      </w:pPr>
      <w:r>
        <w:rPr>
          <w:rFonts w:ascii="Times New Roman"/>
          <w:b w:val="false"/>
          <w:i w:val="false"/>
          <w:color w:val="000000"/>
          <w:sz w:val="28"/>
        </w:rPr>
        <w:t>
      1. Обратить взыскание на стипендию, пособие по социальному страхованию, выплачиваемые при временной нетрудоспособности, пособие по безработице, пособие по инвалидности выплачиваемое должнику</w:t>
      </w:r>
    </w:p>
    <w:bookmarkEnd w:id="700"/>
    <w:bookmarkStart w:name="z909" w:id="701"/>
    <w:p>
      <w:pPr>
        <w:spacing w:after="0"/>
        <w:ind w:left="0"/>
        <w:jc w:val="both"/>
      </w:pPr>
      <w:r>
        <w:rPr>
          <w:rFonts w:ascii="Times New Roman"/>
          <w:b w:val="false"/>
          <w:i w:val="false"/>
          <w:color w:val="000000"/>
          <w:sz w:val="28"/>
        </w:rPr>
        <w:t>
      __________________________________________________________________________</w:t>
      </w:r>
    </w:p>
    <w:bookmarkEnd w:id="701"/>
    <w:bookmarkStart w:name="z910" w:id="702"/>
    <w:p>
      <w:pPr>
        <w:spacing w:after="0"/>
        <w:ind w:left="0"/>
        <w:jc w:val="both"/>
      </w:pPr>
      <w:r>
        <w:rPr>
          <w:rFonts w:ascii="Times New Roman"/>
          <w:b w:val="false"/>
          <w:i w:val="false"/>
          <w:color w:val="000000"/>
          <w:sz w:val="28"/>
        </w:rPr>
        <w:t>
      _________________________________________________________________________.</w:t>
      </w:r>
    </w:p>
    <w:bookmarkEnd w:id="702"/>
    <w:bookmarkStart w:name="z911" w:id="703"/>
    <w:p>
      <w:pPr>
        <w:spacing w:after="0"/>
        <w:ind w:left="0"/>
        <w:jc w:val="both"/>
      </w:pPr>
      <w:r>
        <w:rPr>
          <w:rFonts w:ascii="Times New Roman"/>
          <w:b w:val="false"/>
          <w:i w:val="false"/>
          <w:color w:val="000000"/>
          <w:sz w:val="28"/>
        </w:rPr>
        <w:t>
      (фамилия, имя и отчество (при наличии) должника, ИИН)</w:t>
      </w:r>
    </w:p>
    <w:bookmarkEnd w:id="703"/>
    <w:bookmarkStart w:name="z912" w:id="704"/>
    <w:p>
      <w:pPr>
        <w:spacing w:after="0"/>
        <w:ind w:left="0"/>
        <w:jc w:val="both"/>
      </w:pPr>
      <w:r>
        <w:rPr>
          <w:rFonts w:ascii="Times New Roman"/>
          <w:b w:val="false"/>
          <w:i w:val="false"/>
          <w:color w:val="000000"/>
          <w:sz w:val="28"/>
        </w:rPr>
        <w:t>
      2. Производить удержание ежемесячно в размере _______ % из стипендии, пособия по социальному страхованию при временной нетрудоспособности, пособия по безработице, пособия по инвалидности должника.</w:t>
      </w:r>
    </w:p>
    <w:bookmarkEnd w:id="704"/>
    <w:bookmarkStart w:name="z913" w:id="705"/>
    <w:p>
      <w:pPr>
        <w:spacing w:after="0"/>
        <w:ind w:left="0"/>
        <w:jc w:val="both"/>
      </w:pPr>
      <w:r>
        <w:rPr>
          <w:rFonts w:ascii="Times New Roman"/>
          <w:b w:val="false"/>
          <w:i w:val="false"/>
          <w:color w:val="000000"/>
          <w:sz w:val="28"/>
        </w:rPr>
        <w:t>
      3. Постановление направить для исполнения в</w:t>
      </w:r>
    </w:p>
    <w:bookmarkEnd w:id="705"/>
    <w:bookmarkStart w:name="z914" w:id="706"/>
    <w:p>
      <w:pPr>
        <w:spacing w:after="0"/>
        <w:ind w:left="0"/>
        <w:jc w:val="both"/>
      </w:pPr>
      <w:r>
        <w:rPr>
          <w:rFonts w:ascii="Times New Roman"/>
          <w:b w:val="false"/>
          <w:i w:val="false"/>
          <w:color w:val="000000"/>
          <w:sz w:val="28"/>
        </w:rPr>
        <w:t>
      __________________________________________________________________</w:t>
      </w:r>
    </w:p>
    <w:bookmarkEnd w:id="706"/>
    <w:bookmarkStart w:name="z915" w:id="707"/>
    <w:p>
      <w:pPr>
        <w:spacing w:after="0"/>
        <w:ind w:left="0"/>
        <w:jc w:val="both"/>
      </w:pPr>
      <w:r>
        <w:rPr>
          <w:rFonts w:ascii="Times New Roman"/>
          <w:b w:val="false"/>
          <w:i w:val="false"/>
          <w:color w:val="000000"/>
          <w:sz w:val="28"/>
        </w:rPr>
        <w:t>
      (наименование юридического лица, организатор) и разъяснить, что в соответствии с Кодексом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707"/>
    <w:bookmarkStart w:name="z916" w:id="708"/>
    <w:p>
      <w:pPr>
        <w:spacing w:after="0"/>
        <w:ind w:left="0"/>
        <w:jc w:val="both"/>
      </w:pPr>
      <w:r>
        <w:rPr>
          <w:rFonts w:ascii="Times New Roman"/>
          <w:b w:val="false"/>
          <w:i w:val="false"/>
          <w:color w:val="000000"/>
          <w:sz w:val="28"/>
        </w:rPr>
        <w:t xml:space="preserve">
      4. Разъяснить, что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p>
    <w:bookmarkEnd w:id="708"/>
    <w:bookmarkStart w:name="z917" w:id="709"/>
    <w:p>
      <w:pPr>
        <w:spacing w:after="0"/>
        <w:ind w:left="0"/>
        <w:jc w:val="both"/>
      </w:pPr>
      <w:r>
        <w:rPr>
          <w:rFonts w:ascii="Times New Roman"/>
          <w:b w:val="false"/>
          <w:i w:val="false"/>
          <w:color w:val="000000"/>
          <w:sz w:val="28"/>
        </w:rPr>
        <w:t>
      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bookmarkEnd w:id="709"/>
    <w:bookmarkStart w:name="z918" w:id="710"/>
    <w:p>
      <w:pPr>
        <w:spacing w:after="0"/>
        <w:ind w:left="0"/>
        <w:jc w:val="both"/>
      </w:pPr>
      <w:r>
        <w:rPr>
          <w:rFonts w:ascii="Times New Roman"/>
          <w:b w:val="false"/>
          <w:i w:val="false"/>
          <w:color w:val="000000"/>
          <w:sz w:val="28"/>
        </w:rPr>
        <w:t>
      Не могут быть удержаны более двадцати пяти процентов от причитающейся к выплате сумм из социальной выплаты по случаю потери работы, государственного пособия для лиц с инвалидностью и социальной выплаты по случаю утраты трудоспособности</w:t>
      </w:r>
    </w:p>
    <w:bookmarkEnd w:id="710"/>
    <w:bookmarkStart w:name="z919" w:id="711"/>
    <w:p>
      <w:pPr>
        <w:spacing w:after="0"/>
        <w:ind w:left="0"/>
        <w:jc w:val="both"/>
      </w:pPr>
      <w:r>
        <w:rPr>
          <w:rFonts w:ascii="Times New Roman"/>
          <w:b w:val="false"/>
          <w:i w:val="false"/>
          <w:color w:val="000000"/>
          <w:sz w:val="28"/>
        </w:rPr>
        <w:t>
      О не довзысканной сумме бухгалтеру (работодателю) необходимо сообщить государственному судебному исполнителю.</w:t>
      </w:r>
    </w:p>
    <w:bookmarkEnd w:id="711"/>
    <w:bookmarkStart w:name="z920" w:id="712"/>
    <w:p>
      <w:pPr>
        <w:spacing w:after="0"/>
        <w:ind w:left="0"/>
        <w:jc w:val="both"/>
      </w:pPr>
      <w:r>
        <w:rPr>
          <w:rFonts w:ascii="Times New Roman"/>
          <w:b w:val="false"/>
          <w:i w:val="false"/>
          <w:color w:val="000000"/>
          <w:sz w:val="28"/>
        </w:rPr>
        <w:t>
      5.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12"/>
    <w:bookmarkStart w:name="z921" w:id="713"/>
    <w:p>
      <w:pPr>
        <w:spacing w:after="0"/>
        <w:ind w:left="0"/>
        <w:jc w:val="both"/>
      </w:pPr>
      <w:r>
        <w:rPr>
          <w:rFonts w:ascii="Times New Roman"/>
          <w:b w:val="false"/>
          <w:i w:val="false"/>
          <w:color w:val="000000"/>
          <w:sz w:val="28"/>
        </w:rPr>
        <w:t>
      6. Постановление судебного исполнителя вступает в силу со дня его вынесения и подлежит обязательному исполнению.</w:t>
      </w:r>
    </w:p>
    <w:bookmarkEnd w:id="713"/>
    <w:bookmarkStart w:name="z922" w:id="714"/>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14"/>
    <w:bookmarkStart w:name="z923" w:id="715"/>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15"/>
    <w:p>
      <w:pPr>
        <w:spacing w:after="0"/>
        <w:ind w:left="0"/>
        <w:jc w:val="both"/>
      </w:pPr>
      <w:bookmarkStart w:name="z924" w:id="716"/>
      <w:r>
        <w:rPr>
          <w:rFonts w:ascii="Times New Roman"/>
          <w:b w:val="false"/>
          <w:i w:val="false"/>
          <w:color w:val="000000"/>
          <w:sz w:val="28"/>
        </w:rPr>
        <w:t>
      Государственный судебный исполнитель _____________________________</w:t>
      </w:r>
    </w:p>
    <w:bookmarkEnd w:id="716"/>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31" w:id="717"/>
    <w:p>
      <w:pPr>
        <w:spacing w:after="0"/>
        <w:ind w:left="0"/>
        <w:jc w:val="left"/>
      </w:pPr>
      <w:r>
        <w:rPr>
          <w:rFonts w:ascii="Times New Roman"/>
          <w:b/>
          <w:i w:val="false"/>
          <w:color w:val="000000"/>
        </w:rPr>
        <w:t xml:space="preserve"> Постановление об определении задолженности</w:t>
      </w:r>
    </w:p>
    <w:bookmarkEnd w:id="717"/>
    <w:p>
      <w:pPr>
        <w:spacing w:after="0"/>
        <w:ind w:left="0"/>
        <w:jc w:val="both"/>
      </w:pPr>
      <w:bookmarkStart w:name="z932" w:id="718"/>
      <w:r>
        <w:rPr>
          <w:rFonts w:ascii="Times New Roman"/>
          <w:b w:val="false"/>
          <w:i w:val="false"/>
          <w:color w:val="000000"/>
          <w:sz w:val="28"/>
        </w:rPr>
        <w:t>
      "__" ________ 20__года ___________________________________</w:t>
      </w:r>
    </w:p>
    <w:bookmarkEnd w:id="718"/>
    <w:p>
      <w:pPr>
        <w:spacing w:after="0"/>
        <w:ind w:left="0"/>
        <w:jc w:val="both"/>
      </w:pPr>
      <w:r>
        <w:rPr>
          <w:rFonts w:ascii="Times New Roman"/>
          <w:b w:val="false"/>
          <w:i w:val="false"/>
          <w:color w:val="000000"/>
          <w:sz w:val="28"/>
        </w:rPr>
        <w:t xml:space="preserve">                         (наименование населенного пункта)</w:t>
      </w:r>
    </w:p>
    <w:bookmarkStart w:name="z933" w:id="719"/>
    <w:p>
      <w:pPr>
        <w:spacing w:after="0"/>
        <w:ind w:left="0"/>
        <w:jc w:val="both"/>
      </w:pPr>
      <w:r>
        <w:rPr>
          <w:rFonts w:ascii="Times New Roman"/>
          <w:b w:val="false"/>
          <w:i w:val="false"/>
          <w:color w:val="000000"/>
          <w:sz w:val="28"/>
        </w:rPr>
        <w:t>
      Государственный судебный исполнитель</w:t>
      </w:r>
    </w:p>
    <w:bookmarkEnd w:id="719"/>
    <w:bookmarkStart w:name="z934" w:id="720"/>
    <w:p>
      <w:pPr>
        <w:spacing w:after="0"/>
        <w:ind w:left="0"/>
        <w:jc w:val="both"/>
      </w:pPr>
      <w:r>
        <w:rPr>
          <w:rFonts w:ascii="Times New Roman"/>
          <w:b w:val="false"/>
          <w:i w:val="false"/>
          <w:color w:val="000000"/>
          <w:sz w:val="28"/>
        </w:rPr>
        <w:t>
      __________________________________________________________________,</w:t>
      </w:r>
    </w:p>
    <w:bookmarkEnd w:id="720"/>
    <w:bookmarkStart w:name="z935" w:id="72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_____20___года</w:t>
      </w:r>
    </w:p>
    <w:bookmarkEnd w:id="721"/>
    <w:bookmarkStart w:name="z936" w:id="722"/>
    <w:p>
      <w:pPr>
        <w:spacing w:after="0"/>
        <w:ind w:left="0"/>
        <w:jc w:val="both"/>
      </w:pPr>
      <w:r>
        <w:rPr>
          <w:rFonts w:ascii="Times New Roman"/>
          <w:b w:val="false"/>
          <w:i w:val="false"/>
          <w:color w:val="000000"/>
          <w:sz w:val="28"/>
        </w:rPr>
        <w:t>
      о_________________________________________________________________,</w:t>
      </w:r>
    </w:p>
    <w:bookmarkEnd w:id="722"/>
    <w:bookmarkStart w:name="z937" w:id="723"/>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 __________________________________________________________________</w:t>
      </w:r>
    </w:p>
    <w:bookmarkEnd w:id="723"/>
    <w:bookmarkStart w:name="z938" w:id="724"/>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724"/>
    <w:bookmarkStart w:name="z939" w:id="725"/>
    <w:p>
      <w:pPr>
        <w:spacing w:after="0"/>
        <w:ind w:left="0"/>
        <w:jc w:val="both"/>
      </w:pPr>
      <w:r>
        <w:rPr>
          <w:rFonts w:ascii="Times New Roman"/>
          <w:b w:val="false"/>
          <w:i w:val="false"/>
          <w:color w:val="000000"/>
          <w:sz w:val="28"/>
        </w:rPr>
        <w:t>
      УСТАНОВИЛ:</w:t>
      </w:r>
    </w:p>
    <w:bookmarkEnd w:id="725"/>
    <w:bookmarkStart w:name="z940" w:id="726"/>
    <w:p>
      <w:pPr>
        <w:spacing w:after="0"/>
        <w:ind w:left="0"/>
        <w:jc w:val="both"/>
      </w:pPr>
      <w:r>
        <w:rPr>
          <w:rFonts w:ascii="Times New Roman"/>
          <w:b w:val="false"/>
          <w:i w:val="false"/>
          <w:color w:val="000000"/>
          <w:sz w:val="28"/>
        </w:rPr>
        <w:t>
      __________________________________________________________________</w:t>
      </w:r>
    </w:p>
    <w:bookmarkEnd w:id="726"/>
    <w:bookmarkStart w:name="z941" w:id="727"/>
    <w:p>
      <w:pPr>
        <w:spacing w:after="0"/>
        <w:ind w:left="0"/>
        <w:jc w:val="both"/>
      </w:pPr>
      <w:r>
        <w:rPr>
          <w:rFonts w:ascii="Times New Roman"/>
          <w:b w:val="false"/>
          <w:i w:val="false"/>
          <w:color w:val="000000"/>
          <w:sz w:val="28"/>
        </w:rPr>
        <w:t>
      (основание определения и расчет суммы задолженности, период, на который образовалась задолженность, ежемесячный долг исходя из ежемесячного заработка должника или иного дохода либо из средней месячной заработной платы. Если задолженность рассчитана исходя из средней месячной заработной платы в Республике Казахстан, обязательно указывается ежеквартальное изменение)</w:t>
      </w:r>
    </w:p>
    <w:bookmarkEnd w:id="727"/>
    <w:bookmarkStart w:name="z942" w:id="72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от "Об исполнительном производстве и статусе судебных исполнителей",</w:t>
      </w:r>
    </w:p>
    <w:bookmarkEnd w:id="728"/>
    <w:bookmarkStart w:name="z943" w:id="729"/>
    <w:p>
      <w:pPr>
        <w:spacing w:after="0"/>
        <w:ind w:left="0"/>
        <w:jc w:val="both"/>
      </w:pPr>
      <w:r>
        <w:rPr>
          <w:rFonts w:ascii="Times New Roman"/>
          <w:b w:val="false"/>
          <w:i w:val="false"/>
          <w:color w:val="000000"/>
          <w:sz w:val="28"/>
        </w:rPr>
        <w:t>
      ПОСТАНОВИЛ:</w:t>
      </w:r>
    </w:p>
    <w:bookmarkEnd w:id="729"/>
    <w:bookmarkStart w:name="z944" w:id="730"/>
    <w:p>
      <w:pPr>
        <w:spacing w:after="0"/>
        <w:ind w:left="0"/>
        <w:jc w:val="both"/>
      </w:pPr>
      <w:r>
        <w:rPr>
          <w:rFonts w:ascii="Times New Roman"/>
          <w:b w:val="false"/>
          <w:i w:val="false"/>
          <w:color w:val="000000"/>
          <w:sz w:val="28"/>
        </w:rPr>
        <w:t>
      1. Определить размер задолженности должника</w:t>
      </w:r>
    </w:p>
    <w:bookmarkEnd w:id="730"/>
    <w:bookmarkStart w:name="z945" w:id="731"/>
    <w:p>
      <w:pPr>
        <w:spacing w:after="0"/>
        <w:ind w:left="0"/>
        <w:jc w:val="both"/>
      </w:pPr>
      <w:r>
        <w:rPr>
          <w:rFonts w:ascii="Times New Roman"/>
          <w:b w:val="false"/>
          <w:i w:val="false"/>
          <w:color w:val="000000"/>
          <w:sz w:val="28"/>
        </w:rPr>
        <w:t>
      _________________________________________________________________.</w:t>
      </w:r>
    </w:p>
    <w:bookmarkEnd w:id="731"/>
    <w:bookmarkStart w:name="z946" w:id="732"/>
    <w:p>
      <w:pPr>
        <w:spacing w:after="0"/>
        <w:ind w:left="0"/>
        <w:jc w:val="both"/>
      </w:pPr>
      <w:r>
        <w:rPr>
          <w:rFonts w:ascii="Times New Roman"/>
          <w:b w:val="false"/>
          <w:i w:val="false"/>
          <w:color w:val="000000"/>
          <w:sz w:val="28"/>
        </w:rPr>
        <w:t>
      (фамилия, имя и отчество (при наличии) должника)</w:t>
      </w:r>
    </w:p>
    <w:bookmarkEnd w:id="732"/>
    <w:bookmarkStart w:name="z947" w:id="733"/>
    <w:p>
      <w:pPr>
        <w:spacing w:after="0"/>
        <w:ind w:left="0"/>
        <w:jc w:val="both"/>
      </w:pPr>
      <w:r>
        <w:rPr>
          <w:rFonts w:ascii="Times New Roman"/>
          <w:b w:val="false"/>
          <w:i w:val="false"/>
          <w:color w:val="000000"/>
          <w:sz w:val="28"/>
        </w:rPr>
        <w:t>
      по алиментам с "___" _________ 20___ года в размере</w:t>
      </w:r>
    </w:p>
    <w:bookmarkEnd w:id="733"/>
    <w:bookmarkStart w:name="z948" w:id="734"/>
    <w:p>
      <w:pPr>
        <w:spacing w:after="0"/>
        <w:ind w:left="0"/>
        <w:jc w:val="both"/>
      </w:pPr>
      <w:r>
        <w:rPr>
          <w:rFonts w:ascii="Times New Roman"/>
          <w:b w:val="false"/>
          <w:i w:val="false"/>
          <w:color w:val="000000"/>
          <w:sz w:val="28"/>
        </w:rPr>
        <w:t>
      _____________________________________________________________теңге.</w:t>
      </w:r>
    </w:p>
    <w:bookmarkEnd w:id="734"/>
    <w:bookmarkStart w:name="z949" w:id="735"/>
    <w:p>
      <w:pPr>
        <w:spacing w:after="0"/>
        <w:ind w:left="0"/>
        <w:jc w:val="both"/>
      </w:pPr>
      <w:r>
        <w:rPr>
          <w:rFonts w:ascii="Times New Roman"/>
          <w:b w:val="false"/>
          <w:i w:val="false"/>
          <w:color w:val="000000"/>
          <w:sz w:val="28"/>
        </w:rPr>
        <w:t>
      (указывается сумма задолженности)</w:t>
      </w:r>
    </w:p>
    <w:bookmarkEnd w:id="735"/>
    <w:bookmarkStart w:name="z950" w:id="736"/>
    <w:p>
      <w:pPr>
        <w:spacing w:after="0"/>
        <w:ind w:left="0"/>
        <w:jc w:val="both"/>
      </w:pPr>
      <w:r>
        <w:rPr>
          <w:rFonts w:ascii="Times New Roman"/>
          <w:b w:val="false"/>
          <w:i w:val="false"/>
          <w:color w:val="000000"/>
          <w:sz w:val="28"/>
        </w:rPr>
        <w:t>
      2. Принять меры по взысканию образовавшейся задолженности.</w:t>
      </w:r>
    </w:p>
    <w:bookmarkEnd w:id="736"/>
    <w:bookmarkStart w:name="z951" w:id="737"/>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37"/>
    <w:bookmarkStart w:name="z952" w:id="738"/>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738"/>
    <w:bookmarkStart w:name="z953" w:id="73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39"/>
    <w:bookmarkStart w:name="z954" w:id="74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40"/>
    <w:p>
      <w:pPr>
        <w:spacing w:after="0"/>
        <w:ind w:left="0"/>
        <w:jc w:val="both"/>
      </w:pPr>
      <w:bookmarkStart w:name="z955" w:id="741"/>
      <w:r>
        <w:rPr>
          <w:rFonts w:ascii="Times New Roman"/>
          <w:b w:val="false"/>
          <w:i w:val="false"/>
          <w:color w:val="000000"/>
          <w:sz w:val="28"/>
        </w:rPr>
        <w:t>
      Государственный судебный исполнитель __________________________________</w:t>
      </w:r>
    </w:p>
    <w:bookmarkEnd w:id="741"/>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62" w:id="742"/>
    <w:p>
      <w:pPr>
        <w:spacing w:after="0"/>
        <w:ind w:left="0"/>
        <w:jc w:val="left"/>
      </w:pPr>
      <w:r>
        <w:rPr>
          <w:rFonts w:ascii="Times New Roman"/>
          <w:b/>
          <w:i w:val="false"/>
          <w:color w:val="000000"/>
        </w:rPr>
        <w:t xml:space="preserve"> Постановление о распределении взысканных денег</w:t>
      </w:r>
    </w:p>
    <w:bookmarkEnd w:id="742"/>
    <w:p>
      <w:pPr>
        <w:spacing w:after="0"/>
        <w:ind w:left="0"/>
        <w:jc w:val="both"/>
      </w:pPr>
      <w:bookmarkStart w:name="z963" w:id="743"/>
      <w:r>
        <w:rPr>
          <w:rFonts w:ascii="Times New Roman"/>
          <w:b w:val="false"/>
          <w:i w:val="false"/>
          <w:color w:val="000000"/>
          <w:sz w:val="28"/>
        </w:rPr>
        <w:t>
      "__" ________ 20__года _____________________________________________</w:t>
      </w:r>
    </w:p>
    <w:bookmarkEnd w:id="743"/>
    <w:p>
      <w:pPr>
        <w:spacing w:after="0"/>
        <w:ind w:left="0"/>
        <w:jc w:val="both"/>
      </w:pPr>
      <w:r>
        <w:rPr>
          <w:rFonts w:ascii="Times New Roman"/>
          <w:b w:val="false"/>
          <w:i w:val="false"/>
          <w:color w:val="000000"/>
          <w:sz w:val="28"/>
        </w:rPr>
        <w:t xml:space="preserve">                                (наименование населенного пункта)</w:t>
      </w:r>
    </w:p>
    <w:bookmarkStart w:name="z964" w:id="744"/>
    <w:p>
      <w:pPr>
        <w:spacing w:after="0"/>
        <w:ind w:left="0"/>
        <w:jc w:val="both"/>
      </w:pPr>
      <w:r>
        <w:rPr>
          <w:rFonts w:ascii="Times New Roman"/>
          <w:b w:val="false"/>
          <w:i w:val="false"/>
          <w:color w:val="000000"/>
          <w:sz w:val="28"/>
        </w:rPr>
        <w:t>
      Государственный судебный исполнитель</w:t>
      </w:r>
    </w:p>
    <w:bookmarkEnd w:id="744"/>
    <w:bookmarkStart w:name="z965" w:id="745"/>
    <w:p>
      <w:pPr>
        <w:spacing w:after="0"/>
        <w:ind w:left="0"/>
        <w:jc w:val="both"/>
      </w:pPr>
      <w:r>
        <w:rPr>
          <w:rFonts w:ascii="Times New Roman"/>
          <w:b w:val="false"/>
          <w:i w:val="false"/>
          <w:color w:val="000000"/>
          <w:sz w:val="28"/>
        </w:rPr>
        <w:t>
      __________________________________________________________________,</w:t>
      </w:r>
    </w:p>
    <w:bookmarkEnd w:id="745"/>
    <w:bookmarkStart w:name="z966" w:id="74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______20___года</w:t>
      </w:r>
    </w:p>
    <w:bookmarkEnd w:id="746"/>
    <w:bookmarkStart w:name="z967" w:id="747"/>
    <w:p>
      <w:pPr>
        <w:spacing w:after="0"/>
        <w:ind w:left="0"/>
        <w:jc w:val="both"/>
      </w:pPr>
      <w:r>
        <w:rPr>
          <w:rFonts w:ascii="Times New Roman"/>
          <w:b w:val="false"/>
          <w:i w:val="false"/>
          <w:color w:val="000000"/>
          <w:sz w:val="28"/>
        </w:rPr>
        <w:t>
      о_________________________________________________________________,</w:t>
      </w:r>
    </w:p>
    <w:bookmarkEnd w:id="747"/>
    <w:bookmarkStart w:name="z968" w:id="74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748"/>
    <w:bookmarkStart w:name="z969" w:id="749"/>
    <w:p>
      <w:pPr>
        <w:spacing w:after="0"/>
        <w:ind w:left="0"/>
        <w:jc w:val="both"/>
      </w:pPr>
      <w:r>
        <w:rPr>
          <w:rFonts w:ascii="Times New Roman"/>
          <w:b w:val="false"/>
          <w:i w:val="false"/>
          <w:color w:val="000000"/>
          <w:sz w:val="28"/>
        </w:rPr>
        <w:t>
      __________________________________________________________________</w:t>
      </w:r>
    </w:p>
    <w:bookmarkEnd w:id="749"/>
    <w:bookmarkStart w:name="z970" w:id="75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w:t>
      </w:r>
    </w:p>
    <w:bookmarkEnd w:id="750"/>
    <w:bookmarkStart w:name="z971" w:id="751"/>
    <w:p>
      <w:pPr>
        <w:spacing w:after="0"/>
        <w:ind w:left="0"/>
        <w:jc w:val="both"/>
      </w:pPr>
      <w:r>
        <w:rPr>
          <w:rFonts w:ascii="Times New Roman"/>
          <w:b w:val="false"/>
          <w:i w:val="false"/>
          <w:color w:val="000000"/>
          <w:sz w:val="28"/>
        </w:rPr>
        <w:t>
      УСТАНОВИЛ:</w:t>
      </w:r>
    </w:p>
    <w:bookmarkEnd w:id="751"/>
    <w:bookmarkStart w:name="z972" w:id="752"/>
    <w:p>
      <w:pPr>
        <w:spacing w:after="0"/>
        <w:ind w:left="0"/>
        <w:jc w:val="both"/>
      </w:pPr>
      <w:r>
        <w:rPr>
          <w:rFonts w:ascii="Times New Roman"/>
          <w:b w:val="false"/>
          <w:i w:val="false"/>
          <w:color w:val="000000"/>
          <w:sz w:val="28"/>
        </w:rPr>
        <w:t>
      __________________________________________________________________</w:t>
      </w:r>
    </w:p>
    <w:bookmarkEnd w:id="752"/>
    <w:bookmarkStart w:name="z973" w:id="753"/>
    <w:p>
      <w:pPr>
        <w:spacing w:after="0"/>
        <w:ind w:left="0"/>
        <w:jc w:val="both"/>
      </w:pPr>
      <w:r>
        <w:rPr>
          <w:rFonts w:ascii="Times New Roman"/>
          <w:b w:val="false"/>
          <w:i w:val="false"/>
          <w:color w:val="000000"/>
          <w:sz w:val="28"/>
        </w:rPr>
        <w:t xml:space="preserve">
      (указывается расчет распределения взысканных денег между взыскателями, исполнительская санкция,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753"/>
    <w:bookmarkStart w:name="z974" w:id="75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754"/>
    <w:bookmarkStart w:name="z975" w:id="755"/>
    <w:p>
      <w:pPr>
        <w:spacing w:after="0"/>
        <w:ind w:left="0"/>
        <w:jc w:val="both"/>
      </w:pPr>
      <w:r>
        <w:rPr>
          <w:rFonts w:ascii="Times New Roman"/>
          <w:b w:val="false"/>
          <w:i w:val="false"/>
          <w:color w:val="000000"/>
          <w:sz w:val="28"/>
        </w:rPr>
        <w:t>
      ПОСТАНОВИЛ:</w:t>
      </w:r>
    </w:p>
    <w:bookmarkEnd w:id="755"/>
    <w:bookmarkStart w:name="z976" w:id="756"/>
    <w:p>
      <w:pPr>
        <w:spacing w:after="0"/>
        <w:ind w:left="0"/>
        <w:jc w:val="both"/>
      </w:pPr>
      <w:r>
        <w:rPr>
          <w:rFonts w:ascii="Times New Roman"/>
          <w:b w:val="false"/>
          <w:i w:val="false"/>
          <w:color w:val="000000"/>
          <w:sz w:val="28"/>
        </w:rPr>
        <w:t>
      1. Взысканные деньги в размере _____________________ распределить в следующем порядке.</w:t>
      </w:r>
    </w:p>
    <w:bookmarkEnd w:id="756"/>
    <w:bookmarkStart w:name="z977" w:id="757"/>
    <w:p>
      <w:pPr>
        <w:spacing w:after="0"/>
        <w:ind w:left="0"/>
        <w:jc w:val="both"/>
      </w:pPr>
      <w:r>
        <w:rPr>
          <w:rFonts w:ascii="Times New Roman"/>
          <w:b w:val="false"/>
          <w:i w:val="false"/>
          <w:color w:val="000000"/>
          <w:sz w:val="28"/>
        </w:rPr>
        <w:t>
      (указать размер суммы)</w:t>
      </w:r>
    </w:p>
    <w:bookmarkEnd w:id="757"/>
    <w:bookmarkStart w:name="z978" w:id="758"/>
    <w:p>
      <w:pPr>
        <w:spacing w:after="0"/>
        <w:ind w:left="0"/>
        <w:jc w:val="both"/>
      </w:pPr>
      <w:r>
        <w:rPr>
          <w:rFonts w:ascii="Times New Roman"/>
          <w:b w:val="false"/>
          <w:i w:val="false"/>
          <w:color w:val="000000"/>
          <w:sz w:val="28"/>
        </w:rPr>
        <w:t>
      2. Из взысканной суммы в размере</w:t>
      </w:r>
    </w:p>
    <w:bookmarkEnd w:id="758"/>
    <w:bookmarkStart w:name="z979" w:id="759"/>
    <w:p>
      <w:pPr>
        <w:spacing w:after="0"/>
        <w:ind w:left="0"/>
        <w:jc w:val="both"/>
      </w:pPr>
      <w:r>
        <w:rPr>
          <w:rFonts w:ascii="Times New Roman"/>
          <w:b w:val="false"/>
          <w:i w:val="false"/>
          <w:color w:val="000000"/>
          <w:sz w:val="28"/>
        </w:rPr>
        <w:t>
      _____________________________________________________________теңге:</w:t>
      </w:r>
    </w:p>
    <w:bookmarkEnd w:id="759"/>
    <w:bookmarkStart w:name="z980" w:id="760"/>
    <w:p>
      <w:pPr>
        <w:spacing w:after="0"/>
        <w:ind w:left="0"/>
        <w:jc w:val="both"/>
      </w:pPr>
      <w:r>
        <w:rPr>
          <w:rFonts w:ascii="Times New Roman"/>
          <w:b w:val="false"/>
          <w:i w:val="false"/>
          <w:color w:val="000000"/>
          <w:sz w:val="28"/>
        </w:rPr>
        <w:t>
      Перечислить ______________________________________________________</w:t>
      </w:r>
    </w:p>
    <w:bookmarkEnd w:id="760"/>
    <w:bookmarkStart w:name="z981" w:id="761"/>
    <w:p>
      <w:pPr>
        <w:spacing w:after="0"/>
        <w:ind w:left="0"/>
        <w:jc w:val="both"/>
      </w:pPr>
      <w:r>
        <w:rPr>
          <w:rFonts w:ascii="Times New Roman"/>
          <w:b w:val="false"/>
          <w:i w:val="false"/>
          <w:color w:val="000000"/>
          <w:sz w:val="28"/>
        </w:rPr>
        <w:t>
      (Ф.И.О. (при его наличии) физического лица, наименование юридического лица)_______________(указать размер денег)</w:t>
      </w:r>
    </w:p>
    <w:bookmarkEnd w:id="761"/>
    <w:bookmarkStart w:name="z982" w:id="762"/>
    <w:p>
      <w:pPr>
        <w:spacing w:after="0"/>
        <w:ind w:left="0"/>
        <w:jc w:val="both"/>
      </w:pPr>
      <w:r>
        <w:rPr>
          <w:rFonts w:ascii="Times New Roman"/>
          <w:b w:val="false"/>
          <w:i w:val="false"/>
          <w:color w:val="000000"/>
          <w:sz w:val="28"/>
        </w:rPr>
        <w:t>
      Перечислить_______________________________________________________</w:t>
      </w:r>
    </w:p>
    <w:bookmarkEnd w:id="762"/>
    <w:bookmarkStart w:name="z983" w:id="763"/>
    <w:p>
      <w:pPr>
        <w:spacing w:after="0"/>
        <w:ind w:left="0"/>
        <w:jc w:val="both"/>
      </w:pPr>
      <w:r>
        <w:rPr>
          <w:rFonts w:ascii="Times New Roman"/>
          <w:b w:val="false"/>
          <w:i w:val="false"/>
          <w:color w:val="000000"/>
          <w:sz w:val="28"/>
        </w:rPr>
        <w:t>
      (Ф.И.О. (при его наличии) физического лица, наименование юридического лица) сумму _________________________________в размере__________ теңге.</w:t>
      </w:r>
    </w:p>
    <w:bookmarkEnd w:id="763"/>
    <w:bookmarkStart w:name="z984" w:id="764"/>
    <w:p>
      <w:pPr>
        <w:spacing w:after="0"/>
        <w:ind w:left="0"/>
        <w:jc w:val="both"/>
      </w:pPr>
      <w:r>
        <w:rPr>
          <w:rFonts w:ascii="Times New Roman"/>
          <w:b w:val="false"/>
          <w:i w:val="false"/>
          <w:color w:val="000000"/>
          <w:sz w:val="28"/>
        </w:rPr>
        <w:t>
      (полная либо часть денег, подлежащая перечислению в доход государства, по расходам по совершению исполнительных действий либо взыскателям)</w:t>
      </w:r>
    </w:p>
    <w:bookmarkEnd w:id="764"/>
    <w:bookmarkStart w:name="z985" w:id="765"/>
    <w:p>
      <w:pPr>
        <w:spacing w:after="0"/>
        <w:ind w:left="0"/>
        <w:jc w:val="both"/>
      </w:pPr>
      <w:r>
        <w:rPr>
          <w:rFonts w:ascii="Times New Roman"/>
          <w:b w:val="false"/>
          <w:i w:val="false"/>
          <w:color w:val="000000"/>
          <w:sz w:val="28"/>
        </w:rPr>
        <w:t>
      3. Оставшиеся деньги, после удовлетворения всех требовании, возвратить должнику в размере __________________________________теңге.</w:t>
      </w:r>
    </w:p>
    <w:bookmarkEnd w:id="765"/>
    <w:bookmarkStart w:name="z986" w:id="766"/>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66"/>
    <w:bookmarkStart w:name="z987" w:id="767"/>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767"/>
    <w:bookmarkStart w:name="z988" w:id="76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68"/>
    <w:bookmarkStart w:name="z989" w:id="76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69"/>
    <w:p>
      <w:pPr>
        <w:spacing w:after="0"/>
        <w:ind w:left="0"/>
        <w:jc w:val="both"/>
      </w:pPr>
      <w:bookmarkStart w:name="z990" w:id="770"/>
      <w:r>
        <w:rPr>
          <w:rFonts w:ascii="Times New Roman"/>
          <w:b w:val="false"/>
          <w:i w:val="false"/>
          <w:color w:val="000000"/>
          <w:sz w:val="28"/>
        </w:rPr>
        <w:t>
      Государственный судебный исполнитель _______________________________</w:t>
      </w:r>
    </w:p>
    <w:bookmarkEnd w:id="770"/>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97" w:id="771"/>
    <w:p>
      <w:pPr>
        <w:spacing w:after="0"/>
        <w:ind w:left="0"/>
        <w:jc w:val="left"/>
      </w:pPr>
      <w:r>
        <w:rPr>
          <w:rFonts w:ascii="Times New Roman"/>
          <w:b/>
          <w:i w:val="false"/>
          <w:color w:val="000000"/>
        </w:rPr>
        <w:t xml:space="preserve"> Постановление о присоединении к взысканию</w:t>
      </w:r>
    </w:p>
    <w:bookmarkEnd w:id="771"/>
    <w:p>
      <w:pPr>
        <w:spacing w:after="0"/>
        <w:ind w:left="0"/>
        <w:jc w:val="both"/>
      </w:pPr>
      <w:bookmarkStart w:name="z998" w:id="772"/>
      <w:r>
        <w:rPr>
          <w:rFonts w:ascii="Times New Roman"/>
          <w:b w:val="false"/>
          <w:i w:val="false"/>
          <w:color w:val="000000"/>
          <w:sz w:val="28"/>
        </w:rPr>
        <w:t>
      "__" ________ 20__года ___________________________________</w:t>
      </w:r>
    </w:p>
    <w:bookmarkEnd w:id="772"/>
    <w:p>
      <w:pPr>
        <w:spacing w:after="0"/>
        <w:ind w:left="0"/>
        <w:jc w:val="both"/>
      </w:pPr>
      <w:r>
        <w:rPr>
          <w:rFonts w:ascii="Times New Roman"/>
          <w:b w:val="false"/>
          <w:i w:val="false"/>
          <w:color w:val="000000"/>
          <w:sz w:val="28"/>
        </w:rPr>
        <w:t xml:space="preserve">                                (наименование населенного пункта)</w:t>
      </w:r>
    </w:p>
    <w:bookmarkStart w:name="z999" w:id="773"/>
    <w:p>
      <w:pPr>
        <w:spacing w:after="0"/>
        <w:ind w:left="0"/>
        <w:jc w:val="both"/>
      </w:pPr>
      <w:r>
        <w:rPr>
          <w:rFonts w:ascii="Times New Roman"/>
          <w:b w:val="false"/>
          <w:i w:val="false"/>
          <w:color w:val="000000"/>
          <w:sz w:val="28"/>
        </w:rPr>
        <w:t>
      Государственный судебный исполнитель</w:t>
      </w:r>
    </w:p>
    <w:bookmarkEnd w:id="773"/>
    <w:bookmarkStart w:name="z1000" w:id="774"/>
    <w:p>
      <w:pPr>
        <w:spacing w:after="0"/>
        <w:ind w:left="0"/>
        <w:jc w:val="both"/>
      </w:pPr>
      <w:r>
        <w:rPr>
          <w:rFonts w:ascii="Times New Roman"/>
          <w:b w:val="false"/>
          <w:i w:val="false"/>
          <w:color w:val="000000"/>
          <w:sz w:val="28"/>
        </w:rPr>
        <w:t>
      __________________________________________________________________,</w:t>
      </w:r>
    </w:p>
    <w:bookmarkEnd w:id="774"/>
    <w:bookmarkStart w:name="z1001" w:id="775"/>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______20___года</w:t>
      </w:r>
    </w:p>
    <w:bookmarkEnd w:id="775"/>
    <w:bookmarkStart w:name="z1002" w:id="776"/>
    <w:p>
      <w:pPr>
        <w:spacing w:after="0"/>
        <w:ind w:left="0"/>
        <w:jc w:val="both"/>
      </w:pPr>
      <w:r>
        <w:rPr>
          <w:rFonts w:ascii="Times New Roman"/>
          <w:b w:val="false"/>
          <w:i w:val="false"/>
          <w:color w:val="000000"/>
          <w:sz w:val="28"/>
        </w:rPr>
        <w:t>
      о_________________________________________________________________,</w:t>
      </w:r>
    </w:p>
    <w:bookmarkEnd w:id="776"/>
    <w:bookmarkStart w:name="z1003" w:id="777"/>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777"/>
    <w:bookmarkStart w:name="z1004" w:id="778"/>
    <w:p>
      <w:pPr>
        <w:spacing w:after="0"/>
        <w:ind w:left="0"/>
        <w:jc w:val="both"/>
      </w:pPr>
      <w:r>
        <w:rPr>
          <w:rFonts w:ascii="Times New Roman"/>
          <w:b w:val="false"/>
          <w:i w:val="false"/>
          <w:color w:val="000000"/>
          <w:sz w:val="28"/>
        </w:rPr>
        <w:t>
      __________________________________________________________________</w:t>
      </w:r>
    </w:p>
    <w:bookmarkEnd w:id="778"/>
    <w:bookmarkStart w:name="z1005" w:id="779"/>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779"/>
    <w:bookmarkStart w:name="z1006" w:id="780"/>
    <w:p>
      <w:pPr>
        <w:spacing w:after="0"/>
        <w:ind w:left="0"/>
        <w:jc w:val="both"/>
      </w:pPr>
      <w:r>
        <w:rPr>
          <w:rFonts w:ascii="Times New Roman"/>
          <w:b w:val="false"/>
          <w:i w:val="false"/>
          <w:color w:val="000000"/>
          <w:sz w:val="28"/>
        </w:rPr>
        <w:t>
      УСТАНОВИЛ:</w:t>
      </w:r>
    </w:p>
    <w:bookmarkEnd w:id="780"/>
    <w:bookmarkStart w:name="z1007" w:id="781"/>
    <w:p>
      <w:pPr>
        <w:spacing w:after="0"/>
        <w:ind w:left="0"/>
        <w:jc w:val="both"/>
      </w:pPr>
      <w:r>
        <w:rPr>
          <w:rFonts w:ascii="Times New Roman"/>
          <w:b w:val="false"/>
          <w:i w:val="false"/>
          <w:color w:val="000000"/>
          <w:sz w:val="28"/>
        </w:rPr>
        <w:t>
      __________________________________________________________________</w:t>
      </w:r>
    </w:p>
    <w:bookmarkEnd w:id="781"/>
    <w:bookmarkStart w:name="z1008" w:id="782"/>
    <w:p>
      <w:pPr>
        <w:spacing w:after="0"/>
        <w:ind w:left="0"/>
        <w:jc w:val="both"/>
      </w:pPr>
      <w:r>
        <w:rPr>
          <w:rFonts w:ascii="Times New Roman"/>
          <w:b w:val="false"/>
          <w:i w:val="false"/>
          <w:color w:val="000000"/>
          <w:sz w:val="28"/>
        </w:rPr>
        <w:t xml:space="preserve">
      (основание присоединения к взысканию,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782"/>
    <w:bookmarkStart w:name="z1009" w:id="78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783"/>
    <w:bookmarkStart w:name="z1010" w:id="784"/>
    <w:p>
      <w:pPr>
        <w:spacing w:after="0"/>
        <w:ind w:left="0"/>
        <w:jc w:val="both"/>
      </w:pPr>
      <w:r>
        <w:rPr>
          <w:rFonts w:ascii="Times New Roman"/>
          <w:b w:val="false"/>
          <w:i w:val="false"/>
          <w:color w:val="000000"/>
          <w:sz w:val="28"/>
        </w:rPr>
        <w:t>
      ПОСТАНОВИЛ:</w:t>
      </w:r>
    </w:p>
    <w:bookmarkEnd w:id="784"/>
    <w:bookmarkStart w:name="z1011" w:id="785"/>
    <w:p>
      <w:pPr>
        <w:spacing w:after="0"/>
        <w:ind w:left="0"/>
        <w:jc w:val="both"/>
      </w:pPr>
      <w:r>
        <w:rPr>
          <w:rFonts w:ascii="Times New Roman"/>
          <w:b w:val="false"/>
          <w:i w:val="false"/>
          <w:color w:val="000000"/>
          <w:sz w:val="28"/>
        </w:rPr>
        <w:t>
      1. Присоединить к взысканию исполнительные производства о</w:t>
      </w:r>
    </w:p>
    <w:bookmarkEnd w:id="785"/>
    <w:bookmarkStart w:name="z1012" w:id="786"/>
    <w:p>
      <w:pPr>
        <w:spacing w:after="0"/>
        <w:ind w:left="0"/>
        <w:jc w:val="both"/>
      </w:pPr>
      <w:r>
        <w:rPr>
          <w:rFonts w:ascii="Times New Roman"/>
          <w:b w:val="false"/>
          <w:i w:val="false"/>
          <w:color w:val="000000"/>
          <w:sz w:val="28"/>
        </w:rPr>
        <w:t>
      ___________________________________________________________________</w:t>
      </w:r>
    </w:p>
    <w:bookmarkEnd w:id="786"/>
    <w:bookmarkStart w:name="z1013" w:id="787"/>
    <w:p>
      <w:pPr>
        <w:spacing w:after="0"/>
        <w:ind w:left="0"/>
        <w:jc w:val="both"/>
      </w:pPr>
      <w:r>
        <w:rPr>
          <w:rFonts w:ascii="Times New Roman"/>
          <w:b w:val="false"/>
          <w:i w:val="false"/>
          <w:color w:val="000000"/>
          <w:sz w:val="28"/>
        </w:rPr>
        <w:t>
      ___________________________________________________________________.</w:t>
      </w:r>
    </w:p>
    <w:bookmarkEnd w:id="787"/>
    <w:bookmarkStart w:name="z1014" w:id="788"/>
    <w:p>
      <w:pPr>
        <w:spacing w:after="0"/>
        <w:ind w:left="0"/>
        <w:jc w:val="both"/>
      </w:pPr>
      <w:r>
        <w:rPr>
          <w:rFonts w:ascii="Times New Roman"/>
          <w:b w:val="false"/>
          <w:i w:val="false"/>
          <w:color w:val="000000"/>
          <w:sz w:val="28"/>
        </w:rPr>
        <w:t>
      (сущность требования исполнительного документа)</w:t>
      </w:r>
    </w:p>
    <w:bookmarkEnd w:id="788"/>
    <w:bookmarkStart w:name="z1015" w:id="789"/>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789"/>
    <w:bookmarkStart w:name="z1016" w:id="790"/>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790"/>
    <w:bookmarkStart w:name="z1017" w:id="791"/>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791"/>
    <w:bookmarkStart w:name="z1018" w:id="792"/>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792"/>
    <w:p>
      <w:pPr>
        <w:spacing w:after="0"/>
        <w:ind w:left="0"/>
        <w:jc w:val="both"/>
      </w:pPr>
      <w:bookmarkStart w:name="z1019" w:id="793"/>
      <w:r>
        <w:rPr>
          <w:rFonts w:ascii="Times New Roman"/>
          <w:b w:val="false"/>
          <w:i w:val="false"/>
          <w:color w:val="000000"/>
          <w:sz w:val="28"/>
        </w:rPr>
        <w:t>
      Государственный судебный исполнитель ___________________________</w:t>
      </w:r>
    </w:p>
    <w:bookmarkEnd w:id="793"/>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 – старший</w:t>
            </w:r>
            <w:r>
              <w:br/>
            </w:r>
            <w:r>
              <w:rPr>
                <w:rFonts w:ascii="Times New Roman"/>
                <w:b w:val="false"/>
                <w:i w:val="false"/>
                <w:color w:val="000000"/>
                <w:sz w:val="20"/>
              </w:rPr>
              <w:t>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w:t>
            </w:r>
            <w:r>
              <w:br/>
            </w:r>
            <w:r>
              <w:rPr>
                <w:rFonts w:ascii="Times New Roman"/>
                <w:b w:val="false"/>
                <w:i w:val="false"/>
                <w:color w:val="000000"/>
                <w:sz w:val="20"/>
              </w:rPr>
              <w:t>инициалы)</w:t>
            </w:r>
            <w:r>
              <w:br/>
            </w:r>
            <w:r>
              <w:rPr>
                <w:rFonts w:ascii="Times New Roman"/>
                <w:b w:val="false"/>
                <w:i w:val="false"/>
                <w:color w:val="000000"/>
                <w:sz w:val="20"/>
              </w:rPr>
              <w:t>"__"_____________ 20___ го</w:t>
            </w:r>
            <w:r>
              <w:rPr>
                <w:rFonts w:ascii="Times New Roman"/>
                <w:b w:val="false"/>
                <w:i w:val="false"/>
                <w:color w:val="000000"/>
                <w:sz w:val="20"/>
              </w:rPr>
              <w:t>да</w:t>
            </w:r>
          </w:p>
        </w:tc>
      </w:tr>
    </w:tbl>
    <w:p>
      <w:pPr>
        <w:spacing w:after="0"/>
        <w:ind w:left="0"/>
        <w:jc w:val="left"/>
      </w:pPr>
      <w:r>
        <w:rPr>
          <w:rFonts w:ascii="Times New Roman"/>
          <w:b/>
          <w:i w:val="false"/>
          <w:color w:val="000000"/>
        </w:rPr>
        <w:t xml:space="preserve"> Постановление о возмещении расходов, понесенных при совершении исполнительных действий</w:t>
      </w:r>
    </w:p>
    <w:p>
      <w:pPr>
        <w:spacing w:after="0"/>
        <w:ind w:left="0"/>
        <w:jc w:val="both"/>
      </w:pPr>
      <w:bookmarkStart w:name="z1038" w:id="794"/>
      <w:r>
        <w:rPr>
          <w:rFonts w:ascii="Times New Roman"/>
          <w:b w:val="false"/>
          <w:i w:val="false"/>
          <w:color w:val="000000"/>
          <w:sz w:val="28"/>
        </w:rPr>
        <w:t>
      "__" ________ 20__года ________________________________________</w:t>
      </w:r>
    </w:p>
    <w:bookmarkEnd w:id="794"/>
    <w:p>
      <w:pPr>
        <w:spacing w:after="0"/>
        <w:ind w:left="0"/>
        <w:jc w:val="both"/>
      </w:pPr>
      <w:r>
        <w:rPr>
          <w:rFonts w:ascii="Times New Roman"/>
          <w:b w:val="false"/>
          <w:i w:val="false"/>
          <w:color w:val="000000"/>
          <w:sz w:val="28"/>
        </w:rPr>
        <w:t xml:space="preserve">                                (наименование населенного пункта)</w:t>
      </w:r>
    </w:p>
    <w:bookmarkStart w:name="z1039" w:id="795"/>
    <w:p>
      <w:pPr>
        <w:spacing w:after="0"/>
        <w:ind w:left="0"/>
        <w:jc w:val="both"/>
      </w:pPr>
      <w:r>
        <w:rPr>
          <w:rFonts w:ascii="Times New Roman"/>
          <w:b w:val="false"/>
          <w:i w:val="false"/>
          <w:color w:val="000000"/>
          <w:sz w:val="28"/>
        </w:rPr>
        <w:t>
      Государственный судебный исполнитель _________________________</w:t>
      </w:r>
    </w:p>
    <w:bookmarkEnd w:id="795"/>
    <w:bookmarkStart w:name="z1040" w:id="796"/>
    <w:p>
      <w:pPr>
        <w:spacing w:after="0"/>
        <w:ind w:left="0"/>
        <w:jc w:val="both"/>
      </w:pPr>
      <w:r>
        <w:rPr>
          <w:rFonts w:ascii="Times New Roman"/>
          <w:b w:val="false"/>
          <w:i w:val="false"/>
          <w:color w:val="000000"/>
          <w:sz w:val="28"/>
        </w:rPr>
        <w:t>
      __________________________________________________________________,</w:t>
      </w:r>
    </w:p>
    <w:bookmarkEnd w:id="796"/>
    <w:bookmarkStart w:name="z1041" w:id="797"/>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797"/>
    <w:bookmarkStart w:name="z1042" w:id="798"/>
    <w:p>
      <w:pPr>
        <w:spacing w:after="0"/>
        <w:ind w:left="0"/>
        <w:jc w:val="both"/>
      </w:pPr>
      <w:r>
        <w:rPr>
          <w:rFonts w:ascii="Times New Roman"/>
          <w:b w:val="false"/>
          <w:i w:val="false"/>
          <w:color w:val="000000"/>
          <w:sz w:val="28"/>
        </w:rPr>
        <w:t>
      о_________________________________________________________________,</w:t>
      </w:r>
    </w:p>
    <w:bookmarkEnd w:id="798"/>
    <w:bookmarkStart w:name="z1043" w:id="79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799"/>
    <w:bookmarkStart w:name="z1044" w:id="800"/>
    <w:p>
      <w:pPr>
        <w:spacing w:after="0"/>
        <w:ind w:left="0"/>
        <w:jc w:val="both"/>
      </w:pPr>
      <w:r>
        <w:rPr>
          <w:rFonts w:ascii="Times New Roman"/>
          <w:b w:val="false"/>
          <w:i w:val="false"/>
          <w:color w:val="000000"/>
          <w:sz w:val="28"/>
        </w:rPr>
        <w:t>
      __________________________________________________________________</w:t>
      </w:r>
    </w:p>
    <w:bookmarkEnd w:id="800"/>
    <w:bookmarkStart w:name="z1045" w:id="801"/>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801"/>
    <w:bookmarkStart w:name="z1046" w:id="802"/>
    <w:p>
      <w:pPr>
        <w:spacing w:after="0"/>
        <w:ind w:left="0"/>
        <w:jc w:val="both"/>
      </w:pPr>
      <w:r>
        <w:rPr>
          <w:rFonts w:ascii="Times New Roman"/>
          <w:b w:val="false"/>
          <w:i w:val="false"/>
          <w:color w:val="000000"/>
          <w:sz w:val="28"/>
        </w:rPr>
        <w:t>
      УСТАНОВИЛ:</w:t>
      </w:r>
    </w:p>
    <w:bookmarkEnd w:id="802"/>
    <w:bookmarkStart w:name="z1047" w:id="803"/>
    <w:p>
      <w:pPr>
        <w:spacing w:after="0"/>
        <w:ind w:left="0"/>
        <w:jc w:val="both"/>
      </w:pPr>
      <w:r>
        <w:rPr>
          <w:rFonts w:ascii="Times New Roman"/>
          <w:b w:val="false"/>
          <w:i w:val="false"/>
          <w:color w:val="000000"/>
          <w:sz w:val="28"/>
        </w:rPr>
        <w:t>
      __________________________________________________________________</w:t>
      </w:r>
    </w:p>
    <w:bookmarkEnd w:id="803"/>
    <w:bookmarkStart w:name="z1048" w:id="804"/>
    <w:p>
      <w:pPr>
        <w:spacing w:after="0"/>
        <w:ind w:left="0"/>
        <w:jc w:val="both"/>
      </w:pPr>
      <w:r>
        <w:rPr>
          <w:rFonts w:ascii="Times New Roman"/>
          <w:b w:val="false"/>
          <w:i w:val="false"/>
          <w:color w:val="000000"/>
          <w:sz w:val="28"/>
        </w:rPr>
        <w:t>
      (расчет суммы расходов, фамилия, имя и отчество (при наличии) физического лица, ИИН, наименование юридического лица, БИН понесших расходы)</w:t>
      </w:r>
    </w:p>
    <w:bookmarkEnd w:id="804"/>
    <w:bookmarkStart w:name="z1049" w:id="80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805"/>
    <w:bookmarkStart w:name="z1050" w:id="806"/>
    <w:p>
      <w:pPr>
        <w:spacing w:after="0"/>
        <w:ind w:left="0"/>
        <w:jc w:val="both"/>
      </w:pPr>
      <w:r>
        <w:rPr>
          <w:rFonts w:ascii="Times New Roman"/>
          <w:b w:val="false"/>
          <w:i w:val="false"/>
          <w:color w:val="000000"/>
          <w:sz w:val="28"/>
        </w:rPr>
        <w:t>
      ПОСТАНОВИЛ:</w:t>
      </w:r>
    </w:p>
    <w:bookmarkEnd w:id="806"/>
    <w:bookmarkStart w:name="z1051" w:id="807"/>
    <w:p>
      <w:pPr>
        <w:spacing w:after="0"/>
        <w:ind w:left="0"/>
        <w:jc w:val="both"/>
      </w:pPr>
      <w:r>
        <w:rPr>
          <w:rFonts w:ascii="Times New Roman"/>
          <w:b w:val="false"/>
          <w:i w:val="false"/>
          <w:color w:val="000000"/>
          <w:sz w:val="28"/>
        </w:rPr>
        <w:t>
      1. Взыскать с должника</w:t>
      </w:r>
    </w:p>
    <w:bookmarkEnd w:id="807"/>
    <w:bookmarkStart w:name="z1052" w:id="808"/>
    <w:p>
      <w:pPr>
        <w:spacing w:after="0"/>
        <w:ind w:left="0"/>
        <w:jc w:val="both"/>
      </w:pPr>
      <w:r>
        <w:rPr>
          <w:rFonts w:ascii="Times New Roman"/>
          <w:b w:val="false"/>
          <w:i w:val="false"/>
          <w:color w:val="000000"/>
          <w:sz w:val="28"/>
        </w:rPr>
        <w:t>
      __________________________________________________________________</w:t>
      </w:r>
    </w:p>
    <w:bookmarkEnd w:id="808"/>
    <w:bookmarkStart w:name="z1053" w:id="809"/>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 сумму расходов по совершению исполнительных действий</w:t>
      </w:r>
    </w:p>
    <w:bookmarkEnd w:id="809"/>
    <w:bookmarkStart w:name="z1054" w:id="810"/>
    <w:p>
      <w:pPr>
        <w:spacing w:after="0"/>
        <w:ind w:left="0"/>
        <w:jc w:val="both"/>
      </w:pPr>
      <w:r>
        <w:rPr>
          <w:rFonts w:ascii="Times New Roman"/>
          <w:b w:val="false"/>
          <w:i w:val="false"/>
          <w:color w:val="000000"/>
          <w:sz w:val="28"/>
        </w:rPr>
        <w:t>
      __________________________________________________________________________</w:t>
      </w:r>
    </w:p>
    <w:bookmarkEnd w:id="810"/>
    <w:bookmarkStart w:name="z1055" w:id="811"/>
    <w:p>
      <w:pPr>
        <w:spacing w:after="0"/>
        <w:ind w:left="0"/>
        <w:jc w:val="both"/>
      </w:pPr>
      <w:r>
        <w:rPr>
          <w:rFonts w:ascii="Times New Roman"/>
          <w:b w:val="false"/>
          <w:i w:val="false"/>
          <w:color w:val="000000"/>
          <w:sz w:val="28"/>
        </w:rPr>
        <w:t>
      в сумме___________________________________________________________________</w:t>
      </w:r>
    </w:p>
    <w:bookmarkEnd w:id="811"/>
    <w:bookmarkStart w:name="z1056" w:id="812"/>
    <w:p>
      <w:pPr>
        <w:spacing w:after="0"/>
        <w:ind w:left="0"/>
        <w:jc w:val="both"/>
      </w:pPr>
      <w:r>
        <w:rPr>
          <w:rFonts w:ascii="Times New Roman"/>
          <w:b w:val="false"/>
          <w:i w:val="false"/>
          <w:color w:val="000000"/>
          <w:sz w:val="28"/>
        </w:rPr>
        <w:t>
      в пользу (вид исполнительных действий) (прописью) _______________________________________________________________________________.</w:t>
      </w:r>
    </w:p>
    <w:bookmarkEnd w:id="812"/>
    <w:bookmarkStart w:name="z1057" w:id="813"/>
    <w:p>
      <w:pPr>
        <w:spacing w:after="0"/>
        <w:ind w:left="0"/>
        <w:jc w:val="both"/>
      </w:pPr>
      <w:r>
        <w:rPr>
          <w:rFonts w:ascii="Times New Roman"/>
          <w:b w:val="false"/>
          <w:i w:val="false"/>
          <w:color w:val="000000"/>
          <w:sz w:val="28"/>
        </w:rPr>
        <w:t>
      (лиц или организаций, понесших эти затраты)</w:t>
      </w:r>
    </w:p>
    <w:bookmarkEnd w:id="813"/>
    <w:bookmarkStart w:name="z1058" w:id="814"/>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14"/>
    <w:bookmarkStart w:name="z1059" w:id="815"/>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815"/>
    <w:bookmarkStart w:name="z1060" w:id="816"/>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16"/>
    <w:bookmarkStart w:name="z1061" w:id="817"/>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17"/>
    <w:p>
      <w:pPr>
        <w:spacing w:after="0"/>
        <w:ind w:left="0"/>
        <w:jc w:val="both"/>
      </w:pPr>
      <w:bookmarkStart w:name="z1062" w:id="818"/>
      <w:r>
        <w:rPr>
          <w:rFonts w:ascii="Times New Roman"/>
          <w:b w:val="false"/>
          <w:i w:val="false"/>
          <w:color w:val="000000"/>
          <w:sz w:val="28"/>
        </w:rPr>
        <w:t>
      Государственный судебный исполнитель _________________________________</w:t>
      </w:r>
    </w:p>
    <w:bookmarkEnd w:id="818"/>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 - старший судебный</w:t>
            </w:r>
            <w:r>
              <w:br/>
            </w:r>
            <w:r>
              <w:rPr>
                <w:rFonts w:ascii="Times New Roman"/>
                <w:b w:val="false"/>
                <w:i w:val="false"/>
                <w:color w:val="000000"/>
                <w:sz w:val="20"/>
              </w:rPr>
              <w:t>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bl>
    <w:bookmarkStart w:name="z1079" w:id="819"/>
    <w:p>
      <w:pPr>
        <w:spacing w:after="0"/>
        <w:ind w:left="0"/>
        <w:jc w:val="left"/>
      </w:pPr>
      <w:r>
        <w:rPr>
          <w:rFonts w:ascii="Times New Roman"/>
          <w:b/>
          <w:i w:val="false"/>
          <w:color w:val="000000"/>
        </w:rPr>
        <w:t xml:space="preserve"> Постановление о направлении исполнительного документа по территориальности</w:t>
      </w:r>
    </w:p>
    <w:bookmarkEnd w:id="819"/>
    <w:p>
      <w:pPr>
        <w:spacing w:after="0"/>
        <w:ind w:left="0"/>
        <w:jc w:val="both"/>
      </w:pPr>
      <w:bookmarkStart w:name="z1080" w:id="820"/>
      <w:r>
        <w:rPr>
          <w:rFonts w:ascii="Times New Roman"/>
          <w:b w:val="false"/>
          <w:i w:val="false"/>
          <w:color w:val="000000"/>
          <w:sz w:val="28"/>
        </w:rPr>
        <w:t xml:space="preserve">
      "__" ________ 20__года ______________________________________________ </w:t>
      </w:r>
    </w:p>
    <w:bookmarkEnd w:id="820"/>
    <w:p>
      <w:pPr>
        <w:spacing w:after="0"/>
        <w:ind w:left="0"/>
        <w:jc w:val="both"/>
      </w:pPr>
      <w:r>
        <w:rPr>
          <w:rFonts w:ascii="Times New Roman"/>
          <w:b w:val="false"/>
          <w:i w:val="false"/>
          <w:color w:val="000000"/>
          <w:sz w:val="28"/>
        </w:rPr>
        <w:t xml:space="preserve">                                (наименование населенного пункта)</w:t>
      </w:r>
    </w:p>
    <w:bookmarkStart w:name="z1081" w:id="821"/>
    <w:p>
      <w:pPr>
        <w:spacing w:after="0"/>
        <w:ind w:left="0"/>
        <w:jc w:val="both"/>
      </w:pPr>
      <w:r>
        <w:rPr>
          <w:rFonts w:ascii="Times New Roman"/>
          <w:b w:val="false"/>
          <w:i w:val="false"/>
          <w:color w:val="000000"/>
          <w:sz w:val="28"/>
        </w:rPr>
        <w:t>
      Государственный судебный исполнитель</w:t>
      </w:r>
    </w:p>
    <w:bookmarkEnd w:id="821"/>
    <w:bookmarkStart w:name="z1082" w:id="822"/>
    <w:p>
      <w:pPr>
        <w:spacing w:after="0"/>
        <w:ind w:left="0"/>
        <w:jc w:val="both"/>
      </w:pPr>
      <w:r>
        <w:rPr>
          <w:rFonts w:ascii="Times New Roman"/>
          <w:b w:val="false"/>
          <w:i w:val="false"/>
          <w:color w:val="000000"/>
          <w:sz w:val="28"/>
        </w:rPr>
        <w:t>
      _________________________________________________________________________,</w:t>
      </w:r>
    </w:p>
    <w:bookmarkEnd w:id="822"/>
    <w:bookmarkStart w:name="z1083" w:id="823"/>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w:t>
      </w:r>
    </w:p>
    <w:bookmarkEnd w:id="823"/>
    <w:bookmarkStart w:name="z1084" w:id="824"/>
    <w:p>
      <w:pPr>
        <w:spacing w:after="0"/>
        <w:ind w:left="0"/>
        <w:jc w:val="both"/>
      </w:pPr>
      <w:r>
        <w:rPr>
          <w:rFonts w:ascii="Times New Roman"/>
          <w:b w:val="false"/>
          <w:i w:val="false"/>
          <w:color w:val="000000"/>
          <w:sz w:val="28"/>
        </w:rPr>
        <w:t>
      рассмотрев материалы исполнительного производства №___ от "__" ______20___года</w:t>
      </w:r>
    </w:p>
    <w:bookmarkEnd w:id="824"/>
    <w:bookmarkStart w:name="z1085" w:id="825"/>
    <w:p>
      <w:pPr>
        <w:spacing w:after="0"/>
        <w:ind w:left="0"/>
        <w:jc w:val="both"/>
      </w:pPr>
      <w:r>
        <w:rPr>
          <w:rFonts w:ascii="Times New Roman"/>
          <w:b w:val="false"/>
          <w:i w:val="false"/>
          <w:color w:val="000000"/>
          <w:sz w:val="28"/>
        </w:rPr>
        <w:t>
      о_________________________________________________________________,</w:t>
      </w:r>
    </w:p>
    <w:bookmarkEnd w:id="825"/>
    <w:bookmarkStart w:name="z1086" w:id="826"/>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826"/>
    <w:bookmarkStart w:name="z1087" w:id="827"/>
    <w:p>
      <w:pPr>
        <w:spacing w:after="0"/>
        <w:ind w:left="0"/>
        <w:jc w:val="both"/>
      </w:pPr>
      <w:r>
        <w:rPr>
          <w:rFonts w:ascii="Times New Roman"/>
          <w:b w:val="false"/>
          <w:i w:val="false"/>
          <w:color w:val="000000"/>
          <w:sz w:val="28"/>
        </w:rPr>
        <w:t>
      __________________________________________________________________</w:t>
      </w:r>
    </w:p>
    <w:bookmarkEnd w:id="827"/>
    <w:bookmarkStart w:name="z1088" w:id="82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828"/>
    <w:bookmarkStart w:name="z1089" w:id="829"/>
    <w:p>
      <w:pPr>
        <w:spacing w:after="0"/>
        <w:ind w:left="0"/>
        <w:jc w:val="both"/>
      </w:pPr>
      <w:r>
        <w:rPr>
          <w:rFonts w:ascii="Times New Roman"/>
          <w:b w:val="false"/>
          <w:i w:val="false"/>
          <w:color w:val="000000"/>
          <w:sz w:val="28"/>
        </w:rPr>
        <w:t>
      УСТАНОВИЛ:</w:t>
      </w:r>
    </w:p>
    <w:bookmarkEnd w:id="829"/>
    <w:bookmarkStart w:name="z1090" w:id="830"/>
    <w:p>
      <w:pPr>
        <w:spacing w:after="0"/>
        <w:ind w:left="0"/>
        <w:jc w:val="both"/>
      </w:pPr>
      <w:r>
        <w:rPr>
          <w:rFonts w:ascii="Times New Roman"/>
          <w:b w:val="false"/>
          <w:i w:val="false"/>
          <w:color w:val="000000"/>
          <w:sz w:val="28"/>
        </w:rPr>
        <w:t>
      __________________________________________________________________</w:t>
      </w:r>
    </w:p>
    <w:bookmarkEnd w:id="830"/>
    <w:bookmarkStart w:name="z1091" w:id="831"/>
    <w:p>
      <w:pPr>
        <w:spacing w:after="0"/>
        <w:ind w:left="0"/>
        <w:jc w:val="both"/>
      </w:pPr>
      <w:r>
        <w:rPr>
          <w:rFonts w:ascii="Times New Roman"/>
          <w:b w:val="false"/>
          <w:i w:val="false"/>
          <w:color w:val="000000"/>
          <w:sz w:val="28"/>
        </w:rPr>
        <w:t xml:space="preserve">
      (основание направления исполнительного документа по территориальности,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831"/>
    <w:bookmarkStart w:name="z1092" w:id="83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52,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w:t>
      </w:r>
    </w:p>
    <w:bookmarkEnd w:id="832"/>
    <w:bookmarkStart w:name="z1093" w:id="833"/>
    <w:p>
      <w:pPr>
        <w:spacing w:after="0"/>
        <w:ind w:left="0"/>
        <w:jc w:val="both"/>
      </w:pPr>
      <w:r>
        <w:rPr>
          <w:rFonts w:ascii="Times New Roman"/>
          <w:b w:val="false"/>
          <w:i w:val="false"/>
          <w:color w:val="000000"/>
          <w:sz w:val="28"/>
        </w:rPr>
        <w:t>
      ПОСТАНОВИЛ:</w:t>
      </w:r>
    </w:p>
    <w:bookmarkEnd w:id="833"/>
    <w:bookmarkStart w:name="z1094" w:id="834"/>
    <w:p>
      <w:pPr>
        <w:spacing w:after="0"/>
        <w:ind w:left="0"/>
        <w:jc w:val="both"/>
      </w:pPr>
      <w:r>
        <w:rPr>
          <w:rFonts w:ascii="Times New Roman"/>
          <w:b w:val="false"/>
          <w:i w:val="false"/>
          <w:color w:val="000000"/>
          <w:sz w:val="28"/>
        </w:rPr>
        <w:t>
      1. Направить исполнительный документ и копии всех материалов исполнительного производства в</w:t>
      </w:r>
    </w:p>
    <w:bookmarkEnd w:id="834"/>
    <w:bookmarkStart w:name="z1095" w:id="835"/>
    <w:p>
      <w:pPr>
        <w:spacing w:after="0"/>
        <w:ind w:left="0"/>
        <w:jc w:val="both"/>
      </w:pPr>
      <w:r>
        <w:rPr>
          <w:rFonts w:ascii="Times New Roman"/>
          <w:b w:val="false"/>
          <w:i w:val="false"/>
          <w:color w:val="000000"/>
          <w:sz w:val="28"/>
        </w:rPr>
        <w:t>
      __________________________________________________________________.</w:t>
      </w:r>
    </w:p>
    <w:bookmarkEnd w:id="835"/>
    <w:bookmarkStart w:name="z1096" w:id="836"/>
    <w:p>
      <w:pPr>
        <w:spacing w:after="0"/>
        <w:ind w:left="0"/>
        <w:jc w:val="both"/>
      </w:pPr>
      <w:r>
        <w:rPr>
          <w:rFonts w:ascii="Times New Roman"/>
          <w:b w:val="false"/>
          <w:i w:val="false"/>
          <w:color w:val="000000"/>
          <w:sz w:val="28"/>
        </w:rPr>
        <w:t>
      (наименование территориального отдела департамента юстиции)</w:t>
      </w:r>
    </w:p>
    <w:bookmarkEnd w:id="836"/>
    <w:bookmarkStart w:name="z1097" w:id="837"/>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37"/>
    <w:bookmarkStart w:name="z1098" w:id="838"/>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838"/>
    <w:bookmarkStart w:name="z1099" w:id="839"/>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39"/>
    <w:bookmarkStart w:name="z1100" w:id="840"/>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40"/>
    <w:bookmarkStart w:name="z1101" w:id="841"/>
    <w:p>
      <w:pPr>
        <w:spacing w:after="0"/>
        <w:ind w:left="0"/>
        <w:jc w:val="both"/>
      </w:pPr>
      <w:r>
        <w:rPr>
          <w:rFonts w:ascii="Times New Roman"/>
          <w:b w:val="false"/>
          <w:i w:val="false"/>
          <w:color w:val="000000"/>
          <w:sz w:val="28"/>
        </w:rPr>
        <w:t xml:space="preserve">
      По вопросам дальнейшего исполнения исполнительного документа Вам следует обращаться в </w:t>
      </w:r>
    </w:p>
    <w:bookmarkEnd w:id="841"/>
    <w:p>
      <w:pPr>
        <w:spacing w:after="0"/>
        <w:ind w:left="0"/>
        <w:jc w:val="both"/>
      </w:pPr>
      <w:bookmarkStart w:name="z1102" w:id="842"/>
      <w:r>
        <w:rPr>
          <w:rFonts w:ascii="Times New Roman"/>
          <w:b w:val="false"/>
          <w:i w:val="false"/>
          <w:color w:val="000000"/>
          <w:sz w:val="28"/>
        </w:rPr>
        <w:t>
      __________________________________________________________________.</w:t>
      </w:r>
    </w:p>
    <w:bookmarkEnd w:id="842"/>
    <w:p>
      <w:pPr>
        <w:spacing w:after="0"/>
        <w:ind w:left="0"/>
        <w:jc w:val="both"/>
      </w:pPr>
      <w:r>
        <w:rPr>
          <w:rFonts w:ascii="Times New Roman"/>
          <w:b w:val="false"/>
          <w:i w:val="false"/>
          <w:color w:val="000000"/>
          <w:sz w:val="28"/>
        </w:rPr>
        <w:t xml:space="preserve">              (наименование территориального отдела, региона)</w:t>
      </w:r>
    </w:p>
    <w:p>
      <w:pPr>
        <w:spacing w:after="0"/>
        <w:ind w:left="0"/>
        <w:jc w:val="both"/>
      </w:pPr>
      <w:bookmarkStart w:name="z1103" w:id="843"/>
      <w:r>
        <w:rPr>
          <w:rFonts w:ascii="Times New Roman"/>
          <w:b w:val="false"/>
          <w:i w:val="false"/>
          <w:color w:val="000000"/>
          <w:sz w:val="28"/>
        </w:rPr>
        <w:t>
      Государственный судебный исполнитель _______________________________</w:t>
      </w:r>
    </w:p>
    <w:bookmarkEnd w:id="843"/>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r>
              <w:rPr>
                <w:rFonts w:ascii="Times New Roman"/>
                <w:b w:val="false"/>
                <w:i w:val="false"/>
                <w:color w:val="000000"/>
                <w:sz w:val="20"/>
              </w:rPr>
              <w:t xml:space="preserve"> 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 – старший</w:t>
            </w:r>
            <w:r>
              <w:br/>
            </w:r>
            <w:r>
              <w:rPr>
                <w:rFonts w:ascii="Times New Roman"/>
                <w:b w:val="false"/>
                <w:i w:val="false"/>
                <w:color w:val="000000"/>
                <w:sz w:val="20"/>
              </w:rPr>
              <w:t>судебный исполнитель</w:t>
            </w:r>
            <w:r>
              <w:br/>
            </w:r>
            <w:r>
              <w:rPr>
                <w:rFonts w:ascii="Times New Roman"/>
                <w:b w:val="false"/>
                <w:i w:val="false"/>
                <w:color w:val="000000"/>
                <w:sz w:val="20"/>
              </w:rPr>
              <w:t xml:space="preserve">Место печати </w:t>
            </w:r>
            <w:r>
              <w:br/>
            </w:r>
            <w:r>
              <w:rPr>
                <w:rFonts w:ascii="Times New Roman"/>
                <w:b w:val="false"/>
                <w:i w:val="false"/>
                <w:color w:val="000000"/>
                <w:sz w:val="20"/>
              </w:rPr>
              <w:t>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bl>
    <w:bookmarkStart w:name="z1120" w:id="844"/>
    <w:p>
      <w:pPr>
        <w:spacing w:after="0"/>
        <w:ind w:left="0"/>
        <w:jc w:val="left"/>
      </w:pPr>
      <w:r>
        <w:rPr>
          <w:rFonts w:ascii="Times New Roman"/>
          <w:b/>
          <w:i w:val="false"/>
          <w:color w:val="000000"/>
        </w:rPr>
        <w:t xml:space="preserve"> Постановление о направлении исполнительного документа в ликвидационную комиссию, банкротному управляющему, реабилитационному управляющему</w:t>
      </w:r>
    </w:p>
    <w:bookmarkEnd w:id="844"/>
    <w:p>
      <w:pPr>
        <w:spacing w:after="0"/>
        <w:ind w:left="0"/>
        <w:jc w:val="both"/>
      </w:pPr>
      <w:bookmarkStart w:name="z1121" w:id="845"/>
      <w:r>
        <w:rPr>
          <w:rFonts w:ascii="Times New Roman"/>
          <w:b w:val="false"/>
          <w:i w:val="false"/>
          <w:color w:val="000000"/>
          <w:sz w:val="28"/>
        </w:rPr>
        <w:t>
      "__" ________ 20__года _______________________________________________</w:t>
      </w:r>
    </w:p>
    <w:bookmarkEnd w:id="845"/>
    <w:p>
      <w:pPr>
        <w:spacing w:after="0"/>
        <w:ind w:left="0"/>
        <w:jc w:val="both"/>
      </w:pPr>
      <w:r>
        <w:rPr>
          <w:rFonts w:ascii="Times New Roman"/>
          <w:b w:val="false"/>
          <w:i w:val="false"/>
          <w:color w:val="000000"/>
          <w:sz w:val="28"/>
        </w:rPr>
        <w:t xml:space="preserve">                                      (наименование населенного пункта)</w:t>
      </w:r>
    </w:p>
    <w:bookmarkStart w:name="z1122" w:id="846"/>
    <w:p>
      <w:pPr>
        <w:spacing w:after="0"/>
        <w:ind w:left="0"/>
        <w:jc w:val="both"/>
      </w:pPr>
      <w:r>
        <w:rPr>
          <w:rFonts w:ascii="Times New Roman"/>
          <w:b w:val="false"/>
          <w:i w:val="false"/>
          <w:color w:val="000000"/>
          <w:sz w:val="28"/>
        </w:rPr>
        <w:t>
      Государственный судебный исполнитель</w:t>
      </w:r>
    </w:p>
    <w:bookmarkEnd w:id="846"/>
    <w:bookmarkStart w:name="z1123" w:id="847"/>
    <w:p>
      <w:pPr>
        <w:spacing w:after="0"/>
        <w:ind w:left="0"/>
        <w:jc w:val="both"/>
      </w:pPr>
      <w:r>
        <w:rPr>
          <w:rFonts w:ascii="Times New Roman"/>
          <w:b w:val="false"/>
          <w:i w:val="false"/>
          <w:color w:val="000000"/>
          <w:sz w:val="28"/>
        </w:rPr>
        <w:t>
      _________________________________________________________________________,</w:t>
      </w:r>
    </w:p>
    <w:bookmarkEnd w:id="847"/>
    <w:bookmarkStart w:name="z1124" w:id="848"/>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 от "__" _______ 20___года</w:t>
      </w:r>
    </w:p>
    <w:bookmarkEnd w:id="848"/>
    <w:bookmarkStart w:name="z1125" w:id="849"/>
    <w:p>
      <w:pPr>
        <w:spacing w:after="0"/>
        <w:ind w:left="0"/>
        <w:jc w:val="both"/>
      </w:pPr>
      <w:r>
        <w:rPr>
          <w:rFonts w:ascii="Times New Roman"/>
          <w:b w:val="false"/>
          <w:i w:val="false"/>
          <w:color w:val="000000"/>
          <w:sz w:val="28"/>
        </w:rPr>
        <w:t>
      о_________________________________________________________________,</w:t>
      </w:r>
    </w:p>
    <w:bookmarkEnd w:id="849"/>
    <w:bookmarkStart w:name="z1126" w:id="850"/>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850"/>
    <w:bookmarkStart w:name="z1127" w:id="851"/>
    <w:p>
      <w:pPr>
        <w:spacing w:after="0"/>
        <w:ind w:left="0"/>
        <w:jc w:val="both"/>
      </w:pPr>
      <w:r>
        <w:rPr>
          <w:rFonts w:ascii="Times New Roman"/>
          <w:b w:val="false"/>
          <w:i w:val="false"/>
          <w:color w:val="000000"/>
          <w:sz w:val="28"/>
        </w:rPr>
        <w:t>
      _________________________________________________________________</w:t>
      </w:r>
    </w:p>
    <w:bookmarkEnd w:id="851"/>
    <w:bookmarkStart w:name="z1128" w:id="852"/>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852"/>
    <w:bookmarkStart w:name="z1129" w:id="853"/>
    <w:p>
      <w:pPr>
        <w:spacing w:after="0"/>
        <w:ind w:left="0"/>
        <w:jc w:val="both"/>
      </w:pPr>
      <w:r>
        <w:rPr>
          <w:rFonts w:ascii="Times New Roman"/>
          <w:b w:val="false"/>
          <w:i w:val="false"/>
          <w:color w:val="000000"/>
          <w:sz w:val="28"/>
        </w:rPr>
        <w:t>
      УСТАНОВИЛ:</w:t>
      </w:r>
    </w:p>
    <w:bookmarkEnd w:id="853"/>
    <w:bookmarkStart w:name="z1130" w:id="854"/>
    <w:p>
      <w:pPr>
        <w:spacing w:after="0"/>
        <w:ind w:left="0"/>
        <w:jc w:val="both"/>
      </w:pPr>
      <w:r>
        <w:rPr>
          <w:rFonts w:ascii="Times New Roman"/>
          <w:b w:val="false"/>
          <w:i w:val="false"/>
          <w:color w:val="000000"/>
          <w:sz w:val="28"/>
        </w:rPr>
        <w:t>
      __________________________________________________________________</w:t>
      </w:r>
    </w:p>
    <w:bookmarkEnd w:id="854"/>
    <w:bookmarkStart w:name="z1131" w:id="855"/>
    <w:p>
      <w:pPr>
        <w:spacing w:after="0"/>
        <w:ind w:left="0"/>
        <w:jc w:val="both"/>
      </w:pPr>
      <w:r>
        <w:rPr>
          <w:rFonts w:ascii="Times New Roman"/>
          <w:b w:val="false"/>
          <w:i w:val="false"/>
          <w:color w:val="000000"/>
          <w:sz w:val="28"/>
        </w:rPr>
        <w:t xml:space="preserve">
      (основание направления исполнительного документа в ликвидационную комиссию, банкротному управляющему, реабилитационному управляющему,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855"/>
    <w:bookmarkStart w:name="z1132" w:id="85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w:t>
      </w:r>
    </w:p>
    <w:bookmarkEnd w:id="856"/>
    <w:bookmarkStart w:name="z1133" w:id="857"/>
    <w:p>
      <w:pPr>
        <w:spacing w:after="0"/>
        <w:ind w:left="0"/>
        <w:jc w:val="both"/>
      </w:pPr>
      <w:r>
        <w:rPr>
          <w:rFonts w:ascii="Times New Roman"/>
          <w:b w:val="false"/>
          <w:i w:val="false"/>
          <w:color w:val="000000"/>
          <w:sz w:val="28"/>
        </w:rPr>
        <w:t>
      ПОСТАНОВИЛ:</w:t>
      </w:r>
    </w:p>
    <w:bookmarkEnd w:id="857"/>
    <w:bookmarkStart w:name="z1134" w:id="858"/>
    <w:p>
      <w:pPr>
        <w:spacing w:after="0"/>
        <w:ind w:left="0"/>
        <w:jc w:val="both"/>
      </w:pPr>
      <w:r>
        <w:rPr>
          <w:rFonts w:ascii="Times New Roman"/>
          <w:b w:val="false"/>
          <w:i w:val="false"/>
          <w:color w:val="000000"/>
          <w:sz w:val="28"/>
        </w:rPr>
        <w:t>
      1. Направить исполнительный документ</w:t>
      </w:r>
    </w:p>
    <w:bookmarkEnd w:id="858"/>
    <w:bookmarkStart w:name="z1135" w:id="859"/>
    <w:p>
      <w:pPr>
        <w:spacing w:after="0"/>
        <w:ind w:left="0"/>
        <w:jc w:val="both"/>
      </w:pPr>
      <w:r>
        <w:rPr>
          <w:rFonts w:ascii="Times New Roman"/>
          <w:b w:val="false"/>
          <w:i w:val="false"/>
          <w:color w:val="000000"/>
          <w:sz w:val="28"/>
        </w:rPr>
        <w:t>
      _________________________________________________________________.</w:t>
      </w:r>
    </w:p>
    <w:bookmarkEnd w:id="859"/>
    <w:bookmarkStart w:name="z1136" w:id="860"/>
    <w:p>
      <w:pPr>
        <w:spacing w:after="0"/>
        <w:ind w:left="0"/>
        <w:jc w:val="both"/>
      </w:pPr>
      <w:r>
        <w:rPr>
          <w:rFonts w:ascii="Times New Roman"/>
          <w:b w:val="false"/>
          <w:i w:val="false"/>
          <w:color w:val="000000"/>
          <w:sz w:val="28"/>
        </w:rPr>
        <w:t>
      (наименование ликвидационной комиссии, фамилия, имя и отчество (при наличии) банкротного управляющего, реабилитационного управляющего)</w:t>
      </w:r>
    </w:p>
    <w:bookmarkEnd w:id="860"/>
    <w:bookmarkStart w:name="z1137" w:id="861"/>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61"/>
    <w:bookmarkStart w:name="z1138" w:id="862"/>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862"/>
    <w:bookmarkStart w:name="z1139" w:id="86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63"/>
    <w:bookmarkStart w:name="z1140" w:id="86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64"/>
    <w:p>
      <w:pPr>
        <w:spacing w:after="0"/>
        <w:ind w:left="0"/>
        <w:jc w:val="both"/>
      </w:pPr>
      <w:bookmarkStart w:name="z1141" w:id="865"/>
      <w:r>
        <w:rPr>
          <w:rFonts w:ascii="Times New Roman"/>
          <w:b w:val="false"/>
          <w:i w:val="false"/>
          <w:color w:val="000000"/>
          <w:sz w:val="28"/>
        </w:rPr>
        <w:t>
      Государственный судебный исполнитель _____________________________</w:t>
      </w:r>
    </w:p>
    <w:bookmarkEnd w:id="865"/>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148" w:id="866"/>
    <w:p>
      <w:pPr>
        <w:spacing w:after="0"/>
        <w:ind w:left="0"/>
        <w:jc w:val="left"/>
      </w:pPr>
      <w:r>
        <w:rPr>
          <w:rFonts w:ascii="Times New Roman"/>
          <w:b/>
          <w:i w:val="false"/>
          <w:color w:val="000000"/>
        </w:rPr>
        <w:t xml:space="preserve"> Постановление об отмене мер принудительного исполнения</w:t>
      </w:r>
    </w:p>
    <w:bookmarkEnd w:id="866"/>
    <w:p>
      <w:pPr>
        <w:spacing w:after="0"/>
        <w:ind w:left="0"/>
        <w:jc w:val="both"/>
      </w:pPr>
      <w:bookmarkStart w:name="z1149" w:id="867"/>
      <w:r>
        <w:rPr>
          <w:rFonts w:ascii="Times New Roman"/>
          <w:b w:val="false"/>
          <w:i w:val="false"/>
          <w:color w:val="000000"/>
          <w:sz w:val="28"/>
        </w:rPr>
        <w:t>
      "__" ________ 20__года ___________________________________</w:t>
      </w:r>
    </w:p>
    <w:bookmarkEnd w:id="867"/>
    <w:p>
      <w:pPr>
        <w:spacing w:after="0"/>
        <w:ind w:left="0"/>
        <w:jc w:val="both"/>
      </w:pPr>
      <w:r>
        <w:rPr>
          <w:rFonts w:ascii="Times New Roman"/>
          <w:b w:val="false"/>
          <w:i w:val="false"/>
          <w:color w:val="000000"/>
          <w:sz w:val="28"/>
        </w:rPr>
        <w:t xml:space="preserve">                               (наименование населенного пункта)</w:t>
      </w:r>
    </w:p>
    <w:bookmarkStart w:name="z1150" w:id="868"/>
    <w:p>
      <w:pPr>
        <w:spacing w:after="0"/>
        <w:ind w:left="0"/>
        <w:jc w:val="both"/>
      </w:pPr>
      <w:r>
        <w:rPr>
          <w:rFonts w:ascii="Times New Roman"/>
          <w:b w:val="false"/>
          <w:i w:val="false"/>
          <w:color w:val="000000"/>
          <w:sz w:val="28"/>
        </w:rPr>
        <w:t>
      Государственный судебный исполнитель</w:t>
      </w:r>
    </w:p>
    <w:bookmarkEnd w:id="868"/>
    <w:bookmarkStart w:name="z1151" w:id="869"/>
    <w:p>
      <w:pPr>
        <w:spacing w:after="0"/>
        <w:ind w:left="0"/>
        <w:jc w:val="both"/>
      </w:pPr>
      <w:r>
        <w:rPr>
          <w:rFonts w:ascii="Times New Roman"/>
          <w:b w:val="false"/>
          <w:i w:val="false"/>
          <w:color w:val="000000"/>
          <w:sz w:val="28"/>
        </w:rPr>
        <w:t>
      _________________________________________________________________________,</w:t>
      </w:r>
    </w:p>
    <w:bookmarkEnd w:id="869"/>
    <w:bookmarkStart w:name="z1152" w:id="870"/>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870"/>
    <w:bookmarkStart w:name="z1153" w:id="871"/>
    <w:p>
      <w:pPr>
        <w:spacing w:after="0"/>
        <w:ind w:left="0"/>
        <w:jc w:val="both"/>
      </w:pPr>
      <w:r>
        <w:rPr>
          <w:rFonts w:ascii="Times New Roman"/>
          <w:b w:val="false"/>
          <w:i w:val="false"/>
          <w:color w:val="000000"/>
          <w:sz w:val="28"/>
        </w:rPr>
        <w:t>
      о_________________________________________________________________,</w:t>
      </w:r>
    </w:p>
    <w:bookmarkEnd w:id="871"/>
    <w:bookmarkStart w:name="z1154" w:id="872"/>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w:t>
      </w:r>
    </w:p>
    <w:bookmarkEnd w:id="872"/>
    <w:bookmarkStart w:name="z1155" w:id="873"/>
    <w:p>
      <w:pPr>
        <w:spacing w:after="0"/>
        <w:ind w:left="0"/>
        <w:jc w:val="both"/>
      </w:pPr>
      <w:r>
        <w:rPr>
          <w:rFonts w:ascii="Times New Roman"/>
          <w:b w:val="false"/>
          <w:i w:val="false"/>
          <w:color w:val="000000"/>
          <w:sz w:val="28"/>
        </w:rPr>
        <w:t>
      возбужденного на основании __________________________________________________________________</w:t>
      </w:r>
    </w:p>
    <w:bookmarkEnd w:id="873"/>
    <w:bookmarkStart w:name="z1156" w:id="874"/>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874"/>
    <w:bookmarkStart w:name="z1157" w:id="875"/>
    <w:p>
      <w:pPr>
        <w:spacing w:after="0"/>
        <w:ind w:left="0"/>
        <w:jc w:val="both"/>
      </w:pPr>
      <w:r>
        <w:rPr>
          <w:rFonts w:ascii="Times New Roman"/>
          <w:b w:val="false"/>
          <w:i w:val="false"/>
          <w:color w:val="000000"/>
          <w:sz w:val="28"/>
        </w:rPr>
        <w:t>
      УСТАНОВИЛ:</w:t>
      </w:r>
    </w:p>
    <w:bookmarkEnd w:id="875"/>
    <w:bookmarkStart w:name="z1158" w:id="876"/>
    <w:p>
      <w:pPr>
        <w:spacing w:after="0"/>
        <w:ind w:left="0"/>
        <w:jc w:val="both"/>
      </w:pPr>
      <w:r>
        <w:rPr>
          <w:rFonts w:ascii="Times New Roman"/>
          <w:b w:val="false"/>
          <w:i w:val="false"/>
          <w:color w:val="000000"/>
          <w:sz w:val="28"/>
        </w:rPr>
        <w:t>
      __________________________________________________________________</w:t>
      </w:r>
    </w:p>
    <w:bookmarkEnd w:id="876"/>
    <w:bookmarkStart w:name="z1159" w:id="877"/>
    <w:p>
      <w:pPr>
        <w:spacing w:after="0"/>
        <w:ind w:left="0"/>
        <w:jc w:val="both"/>
      </w:pPr>
      <w:r>
        <w:rPr>
          <w:rFonts w:ascii="Times New Roman"/>
          <w:b w:val="false"/>
          <w:i w:val="false"/>
          <w:color w:val="000000"/>
          <w:sz w:val="28"/>
        </w:rPr>
        <w:t xml:space="preserve">
      (основание отмены мер обеспечения,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877"/>
    <w:bookmarkStart w:name="z1160" w:id="878"/>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2</w:t>
      </w:r>
      <w:r>
        <w:rPr>
          <w:rFonts w:ascii="Times New Roman"/>
          <w:b w:val="false"/>
          <w:i w:val="false"/>
          <w:color w:val="000000"/>
          <w:sz w:val="28"/>
        </w:rPr>
        <w:t xml:space="preserve"> статьи 47, </w:t>
      </w:r>
      <w:r>
        <w:rPr>
          <w:rFonts w:ascii="Times New Roman"/>
          <w:b w:val="false"/>
          <w:i w:val="false"/>
          <w:color w:val="000000"/>
          <w:sz w:val="28"/>
        </w:rPr>
        <w:t>пунктом 6</w:t>
      </w:r>
      <w:r>
        <w:rPr>
          <w:rFonts w:ascii="Times New Roman"/>
          <w:b w:val="false"/>
          <w:i w:val="false"/>
          <w:color w:val="000000"/>
          <w:sz w:val="28"/>
        </w:rPr>
        <w:t xml:space="preserve"> статьи 48,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878"/>
    <w:bookmarkStart w:name="z1161" w:id="879"/>
    <w:p>
      <w:pPr>
        <w:spacing w:after="0"/>
        <w:ind w:left="0"/>
        <w:jc w:val="both"/>
      </w:pPr>
      <w:r>
        <w:rPr>
          <w:rFonts w:ascii="Times New Roman"/>
          <w:b w:val="false"/>
          <w:i w:val="false"/>
          <w:color w:val="000000"/>
          <w:sz w:val="28"/>
        </w:rPr>
        <w:t>
      ПОСТАНОВИЛ:</w:t>
      </w:r>
    </w:p>
    <w:bookmarkEnd w:id="879"/>
    <w:bookmarkStart w:name="z1162" w:id="880"/>
    <w:p>
      <w:pPr>
        <w:spacing w:after="0"/>
        <w:ind w:left="0"/>
        <w:jc w:val="both"/>
      </w:pPr>
      <w:r>
        <w:rPr>
          <w:rFonts w:ascii="Times New Roman"/>
          <w:b w:val="false"/>
          <w:i w:val="false"/>
          <w:color w:val="000000"/>
          <w:sz w:val="28"/>
        </w:rPr>
        <w:t>
      1. Снять арест (запрет) с имущества</w:t>
      </w:r>
    </w:p>
    <w:bookmarkEnd w:id="880"/>
    <w:bookmarkStart w:name="z1163" w:id="881"/>
    <w:p>
      <w:pPr>
        <w:spacing w:after="0"/>
        <w:ind w:left="0"/>
        <w:jc w:val="both"/>
      </w:pPr>
      <w:r>
        <w:rPr>
          <w:rFonts w:ascii="Times New Roman"/>
          <w:b w:val="false"/>
          <w:i w:val="false"/>
          <w:color w:val="000000"/>
          <w:sz w:val="28"/>
        </w:rPr>
        <w:t>
      __________________________________________________________________</w:t>
      </w:r>
    </w:p>
    <w:bookmarkEnd w:id="881"/>
    <w:bookmarkStart w:name="z1164" w:id="882"/>
    <w:p>
      <w:pPr>
        <w:spacing w:after="0"/>
        <w:ind w:left="0"/>
        <w:jc w:val="both"/>
      </w:pPr>
      <w:r>
        <w:rPr>
          <w:rFonts w:ascii="Times New Roman"/>
          <w:b w:val="false"/>
          <w:i w:val="false"/>
          <w:color w:val="000000"/>
          <w:sz w:val="28"/>
        </w:rPr>
        <w:t>
      (наименование имущества, в том числе сумма денег) принадлежащего____________________________ наложенный постановлением</w:t>
      </w:r>
    </w:p>
    <w:bookmarkEnd w:id="882"/>
    <w:bookmarkStart w:name="z1165" w:id="883"/>
    <w:p>
      <w:pPr>
        <w:spacing w:after="0"/>
        <w:ind w:left="0"/>
        <w:jc w:val="both"/>
      </w:pPr>
      <w:r>
        <w:rPr>
          <w:rFonts w:ascii="Times New Roman"/>
          <w:b w:val="false"/>
          <w:i w:val="false"/>
          <w:color w:val="000000"/>
          <w:sz w:val="28"/>
        </w:rPr>
        <w:t>
      (фамилия, имя и отчество (при наличии)</w:t>
      </w:r>
    </w:p>
    <w:bookmarkEnd w:id="883"/>
    <w:bookmarkStart w:name="z1166" w:id="884"/>
    <w:p>
      <w:pPr>
        <w:spacing w:after="0"/>
        <w:ind w:left="0"/>
        <w:jc w:val="both"/>
      </w:pPr>
      <w:r>
        <w:rPr>
          <w:rFonts w:ascii="Times New Roman"/>
          <w:b w:val="false"/>
          <w:i w:val="false"/>
          <w:color w:val="000000"/>
          <w:sz w:val="28"/>
        </w:rPr>
        <w:t>
      должника – физического лица, ИИН, наименование юридического лица, БИН)</w:t>
      </w:r>
    </w:p>
    <w:bookmarkEnd w:id="884"/>
    <w:bookmarkStart w:name="z1167" w:id="885"/>
    <w:p>
      <w:pPr>
        <w:spacing w:after="0"/>
        <w:ind w:left="0"/>
        <w:jc w:val="both"/>
      </w:pPr>
      <w:r>
        <w:rPr>
          <w:rFonts w:ascii="Times New Roman"/>
          <w:b w:val="false"/>
          <w:i w:val="false"/>
          <w:color w:val="000000"/>
          <w:sz w:val="28"/>
        </w:rPr>
        <w:t>
      государственного судебного исполнителя ____________________ от "___" _________ 20___ года в пределах суммы ______________ теңге.</w:t>
      </w:r>
    </w:p>
    <w:bookmarkEnd w:id="885"/>
    <w:bookmarkStart w:name="z1168" w:id="886"/>
    <w:p>
      <w:pPr>
        <w:spacing w:after="0"/>
        <w:ind w:left="0"/>
        <w:jc w:val="both"/>
      </w:pPr>
      <w:r>
        <w:rPr>
          <w:rFonts w:ascii="Times New Roman"/>
          <w:b w:val="false"/>
          <w:i w:val="false"/>
          <w:color w:val="000000"/>
          <w:sz w:val="28"/>
        </w:rPr>
        <w:t>
      2. Постановление направить для исполнения ___________________________________.</w:t>
      </w:r>
    </w:p>
    <w:bookmarkEnd w:id="886"/>
    <w:bookmarkStart w:name="z1169" w:id="887"/>
    <w:p>
      <w:pPr>
        <w:spacing w:after="0"/>
        <w:ind w:left="0"/>
        <w:jc w:val="both"/>
      </w:pPr>
      <w:r>
        <w:rPr>
          <w:rFonts w:ascii="Times New Roman"/>
          <w:b w:val="false"/>
          <w:i w:val="false"/>
          <w:color w:val="000000"/>
          <w:sz w:val="28"/>
        </w:rPr>
        <w:t>
      (наименование органа государственной регистрации либо банка и организации осуществляющего, отдельные виды банковской деятельности)</w:t>
      </w:r>
    </w:p>
    <w:bookmarkEnd w:id="887"/>
    <w:bookmarkStart w:name="z1170" w:id="888"/>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888"/>
    <w:bookmarkStart w:name="z1171" w:id="88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889"/>
    <w:bookmarkStart w:name="z1172" w:id="89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890"/>
    <w:bookmarkStart w:name="z1173" w:id="89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891"/>
    <w:p>
      <w:pPr>
        <w:spacing w:after="0"/>
        <w:ind w:left="0"/>
        <w:jc w:val="both"/>
      </w:pPr>
      <w:bookmarkStart w:name="z1174" w:id="892"/>
      <w:r>
        <w:rPr>
          <w:rFonts w:ascii="Times New Roman"/>
          <w:b w:val="false"/>
          <w:i w:val="false"/>
          <w:color w:val="000000"/>
          <w:sz w:val="28"/>
        </w:rPr>
        <w:t>
      Государственный судебный исполнитель __________________________________</w:t>
      </w:r>
    </w:p>
    <w:bookmarkEnd w:id="892"/>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p>
      <w:pPr>
        <w:spacing w:after="0"/>
        <w:ind w:left="0"/>
        <w:jc w:val="left"/>
      </w:pPr>
      <w:r>
        <w:rPr>
          <w:rFonts w:ascii="Times New Roman"/>
          <w:b/>
          <w:i w:val="false"/>
          <w:color w:val="000000"/>
        </w:rPr>
        <w:t xml:space="preserve"> Постановление о запрещении совершать определенные действия</w:t>
      </w:r>
    </w:p>
    <w:p>
      <w:pPr>
        <w:spacing w:after="0"/>
        <w:ind w:left="0"/>
        <w:jc w:val="both"/>
      </w:pPr>
      <w:bookmarkStart w:name="z1182" w:id="893"/>
      <w:r>
        <w:rPr>
          <w:rFonts w:ascii="Times New Roman"/>
          <w:b w:val="false"/>
          <w:i w:val="false"/>
          <w:color w:val="000000"/>
          <w:sz w:val="28"/>
        </w:rPr>
        <w:t>
      "__" ________ 20__года ___________________________________</w:t>
      </w:r>
    </w:p>
    <w:bookmarkEnd w:id="893"/>
    <w:p>
      <w:pPr>
        <w:spacing w:after="0"/>
        <w:ind w:left="0"/>
        <w:jc w:val="both"/>
      </w:pPr>
      <w:r>
        <w:rPr>
          <w:rFonts w:ascii="Times New Roman"/>
          <w:b w:val="false"/>
          <w:i w:val="false"/>
          <w:color w:val="000000"/>
          <w:sz w:val="28"/>
        </w:rPr>
        <w:t xml:space="preserve">                               (наименование населенного пункта)</w:t>
      </w:r>
    </w:p>
    <w:bookmarkStart w:name="z1183" w:id="894"/>
    <w:p>
      <w:pPr>
        <w:spacing w:after="0"/>
        <w:ind w:left="0"/>
        <w:jc w:val="both"/>
      </w:pPr>
      <w:r>
        <w:rPr>
          <w:rFonts w:ascii="Times New Roman"/>
          <w:b w:val="false"/>
          <w:i w:val="false"/>
          <w:color w:val="000000"/>
          <w:sz w:val="28"/>
        </w:rPr>
        <w:t>
      Государственный судебный исполнитель</w:t>
      </w:r>
    </w:p>
    <w:bookmarkEnd w:id="894"/>
    <w:bookmarkStart w:name="z1184" w:id="895"/>
    <w:p>
      <w:pPr>
        <w:spacing w:after="0"/>
        <w:ind w:left="0"/>
        <w:jc w:val="both"/>
      </w:pPr>
      <w:r>
        <w:rPr>
          <w:rFonts w:ascii="Times New Roman"/>
          <w:b w:val="false"/>
          <w:i w:val="false"/>
          <w:color w:val="000000"/>
          <w:sz w:val="28"/>
        </w:rPr>
        <w:t>
      _________________________________________________________________________,</w:t>
      </w:r>
    </w:p>
    <w:bookmarkEnd w:id="895"/>
    <w:bookmarkStart w:name="z1185" w:id="89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896"/>
    <w:bookmarkStart w:name="z1186" w:id="897"/>
    <w:p>
      <w:pPr>
        <w:spacing w:after="0"/>
        <w:ind w:left="0"/>
        <w:jc w:val="both"/>
      </w:pPr>
      <w:r>
        <w:rPr>
          <w:rFonts w:ascii="Times New Roman"/>
          <w:b w:val="false"/>
          <w:i w:val="false"/>
          <w:color w:val="000000"/>
          <w:sz w:val="28"/>
        </w:rPr>
        <w:t>
      о_________________________________________________________________,</w:t>
      </w:r>
    </w:p>
    <w:bookmarkEnd w:id="897"/>
    <w:bookmarkStart w:name="z1187" w:id="89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898"/>
    <w:bookmarkStart w:name="z1188" w:id="899"/>
    <w:p>
      <w:pPr>
        <w:spacing w:after="0"/>
        <w:ind w:left="0"/>
        <w:jc w:val="both"/>
      </w:pPr>
      <w:r>
        <w:rPr>
          <w:rFonts w:ascii="Times New Roman"/>
          <w:b w:val="false"/>
          <w:i w:val="false"/>
          <w:color w:val="000000"/>
          <w:sz w:val="28"/>
        </w:rPr>
        <w:t>
      __________________________________________________________________</w:t>
      </w:r>
    </w:p>
    <w:bookmarkEnd w:id="899"/>
    <w:bookmarkStart w:name="z1189" w:id="90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900"/>
    <w:bookmarkStart w:name="z1190" w:id="901"/>
    <w:p>
      <w:pPr>
        <w:spacing w:after="0"/>
        <w:ind w:left="0"/>
        <w:jc w:val="both"/>
      </w:pPr>
      <w:r>
        <w:rPr>
          <w:rFonts w:ascii="Times New Roman"/>
          <w:b w:val="false"/>
          <w:i w:val="false"/>
          <w:color w:val="000000"/>
          <w:sz w:val="28"/>
        </w:rPr>
        <w:t>
      УСТАНОВИЛ:</w:t>
      </w:r>
    </w:p>
    <w:bookmarkEnd w:id="901"/>
    <w:bookmarkStart w:name="z1191" w:id="902"/>
    <w:p>
      <w:pPr>
        <w:spacing w:after="0"/>
        <w:ind w:left="0"/>
        <w:jc w:val="both"/>
      </w:pPr>
      <w:r>
        <w:rPr>
          <w:rFonts w:ascii="Times New Roman"/>
          <w:b w:val="false"/>
          <w:i w:val="false"/>
          <w:color w:val="000000"/>
          <w:sz w:val="28"/>
        </w:rPr>
        <w:t>
      ______________________________________________________________________</w:t>
      </w:r>
    </w:p>
    <w:bookmarkEnd w:id="902"/>
    <w:bookmarkStart w:name="z1192" w:id="903"/>
    <w:p>
      <w:pPr>
        <w:spacing w:after="0"/>
        <w:ind w:left="0"/>
        <w:jc w:val="both"/>
      </w:pPr>
      <w:r>
        <w:rPr>
          <w:rFonts w:ascii="Times New Roman"/>
          <w:b w:val="false"/>
          <w:i w:val="false"/>
          <w:color w:val="000000"/>
          <w:sz w:val="28"/>
        </w:rPr>
        <w:t>
      ______________________________________________________________________</w:t>
      </w:r>
    </w:p>
    <w:bookmarkEnd w:id="903"/>
    <w:bookmarkStart w:name="z1193" w:id="904"/>
    <w:p>
      <w:pPr>
        <w:spacing w:after="0"/>
        <w:ind w:left="0"/>
        <w:jc w:val="both"/>
      </w:pPr>
      <w:r>
        <w:rPr>
          <w:rFonts w:ascii="Times New Roman"/>
          <w:b w:val="false"/>
          <w:i w:val="false"/>
          <w:color w:val="000000"/>
          <w:sz w:val="28"/>
        </w:rPr>
        <w:t>
      (основания запрещения совершать определенные действия по отношению к имуществу должника)</w:t>
      </w:r>
    </w:p>
    <w:bookmarkEnd w:id="904"/>
    <w:bookmarkStart w:name="z1194" w:id="905"/>
    <w:p>
      <w:pPr>
        <w:spacing w:after="0"/>
        <w:ind w:left="0"/>
        <w:jc w:val="both"/>
      </w:pPr>
      <w:r>
        <w:rPr>
          <w:rFonts w:ascii="Times New Roman"/>
          <w:b w:val="false"/>
          <w:i w:val="false"/>
          <w:color w:val="000000"/>
          <w:sz w:val="28"/>
        </w:rPr>
        <w:t xml:space="preserve">
      На основании изложенного, руководствуясь пунктом 1 статьи 10,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w:t>
      </w:r>
      <w:r>
        <w:rPr>
          <w:rFonts w:ascii="Times New Roman"/>
          <w:b w:val="false"/>
          <w:i w:val="false"/>
          <w:color w:val="000000"/>
          <w:sz w:val="28"/>
        </w:rPr>
        <w:t>пункта 3</w:t>
      </w:r>
      <w:r>
        <w:rPr>
          <w:rFonts w:ascii="Times New Roman"/>
          <w:b w:val="false"/>
          <w:i w:val="false"/>
          <w:color w:val="000000"/>
          <w:sz w:val="28"/>
        </w:rPr>
        <w:t xml:space="preserve"> статьи 32, </w:t>
      </w:r>
      <w:r>
        <w:rPr>
          <w:rFonts w:ascii="Times New Roman"/>
          <w:b w:val="false"/>
          <w:i w:val="false"/>
          <w:color w:val="000000"/>
          <w:sz w:val="28"/>
        </w:rPr>
        <w:t>статьей 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905"/>
    <w:bookmarkStart w:name="z1195" w:id="906"/>
    <w:p>
      <w:pPr>
        <w:spacing w:after="0"/>
        <w:ind w:left="0"/>
        <w:jc w:val="both"/>
      </w:pPr>
      <w:r>
        <w:rPr>
          <w:rFonts w:ascii="Times New Roman"/>
          <w:b w:val="false"/>
          <w:i w:val="false"/>
          <w:color w:val="000000"/>
          <w:sz w:val="28"/>
        </w:rPr>
        <w:t>
      ПОСТАНОВИЛ:</w:t>
      </w:r>
    </w:p>
    <w:bookmarkEnd w:id="906"/>
    <w:bookmarkStart w:name="z1196" w:id="907"/>
    <w:p>
      <w:pPr>
        <w:spacing w:after="0"/>
        <w:ind w:left="0"/>
        <w:jc w:val="both"/>
      </w:pPr>
      <w:r>
        <w:rPr>
          <w:rFonts w:ascii="Times New Roman"/>
          <w:b w:val="false"/>
          <w:i w:val="false"/>
          <w:color w:val="000000"/>
          <w:sz w:val="28"/>
        </w:rPr>
        <w:t>
      1. Запретить должнику пользоваться принадлежащим ему на праве собственности имуществом, в том числе деньгами, либо пользоваться им в пределах</w:t>
      </w:r>
    </w:p>
    <w:bookmarkEnd w:id="907"/>
    <w:bookmarkStart w:name="z1197" w:id="908"/>
    <w:p>
      <w:pPr>
        <w:spacing w:after="0"/>
        <w:ind w:left="0"/>
        <w:jc w:val="both"/>
      </w:pPr>
      <w:r>
        <w:rPr>
          <w:rFonts w:ascii="Times New Roman"/>
          <w:b w:val="false"/>
          <w:i w:val="false"/>
          <w:color w:val="000000"/>
          <w:sz w:val="28"/>
        </w:rPr>
        <w:t>
      ______________________________________________________________ теңге (иная валюта).</w:t>
      </w:r>
    </w:p>
    <w:bookmarkEnd w:id="908"/>
    <w:bookmarkStart w:name="z1198" w:id="909"/>
    <w:p>
      <w:pPr>
        <w:spacing w:after="0"/>
        <w:ind w:left="0"/>
        <w:jc w:val="both"/>
      </w:pPr>
      <w:r>
        <w:rPr>
          <w:rFonts w:ascii="Times New Roman"/>
          <w:b w:val="false"/>
          <w:i w:val="false"/>
          <w:color w:val="000000"/>
          <w:sz w:val="28"/>
        </w:rPr>
        <w:t>
      (необходимая сумма для исполнения исполнительного документа, с учетом оплаты расходов по исполнению)</w:t>
      </w:r>
    </w:p>
    <w:bookmarkEnd w:id="909"/>
    <w:bookmarkStart w:name="z1199" w:id="910"/>
    <w:p>
      <w:pPr>
        <w:spacing w:after="0"/>
        <w:ind w:left="0"/>
        <w:jc w:val="both"/>
      </w:pPr>
      <w:r>
        <w:rPr>
          <w:rFonts w:ascii="Times New Roman"/>
          <w:b w:val="false"/>
          <w:i w:val="false"/>
          <w:color w:val="000000"/>
          <w:sz w:val="28"/>
        </w:rPr>
        <w:t>
      2. Запретить органам государственной регистрации совершать определенные действия к должнику,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Информацию об исполнении постановления предоставить судебному исполнителю.</w:t>
      </w:r>
    </w:p>
    <w:bookmarkEnd w:id="910"/>
    <w:bookmarkStart w:name="z1200" w:id="911"/>
    <w:p>
      <w:pPr>
        <w:spacing w:after="0"/>
        <w:ind w:left="0"/>
        <w:jc w:val="both"/>
      </w:pPr>
      <w:r>
        <w:rPr>
          <w:rFonts w:ascii="Times New Roman"/>
          <w:b w:val="false"/>
          <w:i w:val="false"/>
          <w:color w:val="000000"/>
          <w:sz w:val="28"/>
        </w:rPr>
        <w:t>
      3. Постановление направить для исполнения должнику и в _______________________.</w:t>
      </w:r>
    </w:p>
    <w:bookmarkEnd w:id="911"/>
    <w:bookmarkStart w:name="z1201" w:id="912"/>
    <w:p>
      <w:pPr>
        <w:spacing w:after="0"/>
        <w:ind w:left="0"/>
        <w:jc w:val="both"/>
      </w:pPr>
      <w:r>
        <w:rPr>
          <w:rFonts w:ascii="Times New Roman"/>
          <w:b w:val="false"/>
          <w:i w:val="false"/>
          <w:color w:val="000000"/>
          <w:sz w:val="28"/>
        </w:rPr>
        <w:t>
      (наименование органа, организации)</w:t>
      </w:r>
    </w:p>
    <w:bookmarkEnd w:id="912"/>
    <w:bookmarkStart w:name="z1202" w:id="913"/>
    <w:p>
      <w:pPr>
        <w:spacing w:after="0"/>
        <w:ind w:left="0"/>
        <w:jc w:val="both"/>
      </w:pPr>
      <w:r>
        <w:rPr>
          <w:rFonts w:ascii="Times New Roman"/>
          <w:b w:val="false"/>
          <w:i w:val="false"/>
          <w:color w:val="000000"/>
          <w:sz w:val="28"/>
        </w:rPr>
        <w:t>
      4.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913"/>
    <w:bookmarkStart w:name="z1203" w:id="914"/>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914"/>
    <w:bookmarkStart w:name="z1204" w:id="91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915"/>
    <w:bookmarkStart w:name="z1205" w:id="91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916"/>
    <w:p>
      <w:pPr>
        <w:spacing w:after="0"/>
        <w:ind w:left="0"/>
        <w:jc w:val="both"/>
      </w:pPr>
      <w:bookmarkStart w:name="z1206" w:id="917"/>
      <w:r>
        <w:rPr>
          <w:rFonts w:ascii="Times New Roman"/>
          <w:b w:val="false"/>
          <w:i w:val="false"/>
          <w:color w:val="000000"/>
          <w:sz w:val="28"/>
        </w:rPr>
        <w:t>
      Государственный судебный исполнитель _____________________________</w:t>
      </w:r>
    </w:p>
    <w:bookmarkEnd w:id="917"/>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213" w:id="918"/>
    <w:p>
      <w:pPr>
        <w:spacing w:after="0"/>
        <w:ind w:left="0"/>
        <w:jc w:val="left"/>
      </w:pPr>
      <w:r>
        <w:rPr>
          <w:rFonts w:ascii="Times New Roman"/>
          <w:b/>
          <w:i w:val="false"/>
          <w:color w:val="000000"/>
        </w:rPr>
        <w:t xml:space="preserve"> Постановление о взыскании исполнительской санкции</w:t>
      </w:r>
    </w:p>
    <w:bookmarkEnd w:id="918"/>
    <w:p>
      <w:pPr>
        <w:spacing w:after="0"/>
        <w:ind w:left="0"/>
        <w:jc w:val="both"/>
      </w:pPr>
      <w:bookmarkStart w:name="z1214" w:id="919"/>
      <w:r>
        <w:rPr>
          <w:rFonts w:ascii="Times New Roman"/>
          <w:b w:val="false"/>
          <w:i w:val="false"/>
          <w:color w:val="000000"/>
          <w:sz w:val="28"/>
        </w:rPr>
        <w:t>
      "__" ________ 20__года ___________________________________</w:t>
      </w:r>
    </w:p>
    <w:bookmarkEnd w:id="919"/>
    <w:p>
      <w:pPr>
        <w:spacing w:after="0"/>
        <w:ind w:left="0"/>
        <w:jc w:val="both"/>
      </w:pPr>
      <w:r>
        <w:rPr>
          <w:rFonts w:ascii="Times New Roman"/>
          <w:b w:val="false"/>
          <w:i w:val="false"/>
          <w:color w:val="000000"/>
          <w:sz w:val="28"/>
        </w:rPr>
        <w:t xml:space="preserve">                               (наименование населенного пункта)</w:t>
      </w:r>
    </w:p>
    <w:bookmarkStart w:name="z1215" w:id="920"/>
    <w:p>
      <w:pPr>
        <w:spacing w:after="0"/>
        <w:ind w:left="0"/>
        <w:jc w:val="both"/>
      </w:pPr>
      <w:r>
        <w:rPr>
          <w:rFonts w:ascii="Times New Roman"/>
          <w:b w:val="false"/>
          <w:i w:val="false"/>
          <w:color w:val="000000"/>
          <w:sz w:val="28"/>
        </w:rPr>
        <w:t>
      Государственный судебный исполнитель</w:t>
      </w:r>
    </w:p>
    <w:bookmarkEnd w:id="920"/>
    <w:bookmarkStart w:name="z1216" w:id="921"/>
    <w:p>
      <w:pPr>
        <w:spacing w:after="0"/>
        <w:ind w:left="0"/>
        <w:jc w:val="both"/>
      </w:pPr>
      <w:r>
        <w:rPr>
          <w:rFonts w:ascii="Times New Roman"/>
          <w:b w:val="false"/>
          <w:i w:val="false"/>
          <w:color w:val="000000"/>
          <w:sz w:val="28"/>
        </w:rPr>
        <w:t>
      _______________________________________________________________________ ____________________________________________________________________________,</w:t>
      </w:r>
    </w:p>
    <w:bookmarkEnd w:id="921"/>
    <w:bookmarkStart w:name="z1217" w:id="92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w:t>
      </w:r>
    </w:p>
    <w:bookmarkEnd w:id="922"/>
    <w:bookmarkStart w:name="z1218" w:id="923"/>
    <w:p>
      <w:pPr>
        <w:spacing w:after="0"/>
        <w:ind w:left="0"/>
        <w:jc w:val="both"/>
      </w:pPr>
      <w:r>
        <w:rPr>
          <w:rFonts w:ascii="Times New Roman"/>
          <w:b w:val="false"/>
          <w:i w:val="false"/>
          <w:color w:val="000000"/>
          <w:sz w:val="28"/>
        </w:rPr>
        <w:t>
      рассмотрев материалы исполнительного производства №________ от "__" ______ 20___года</w:t>
      </w:r>
    </w:p>
    <w:bookmarkEnd w:id="923"/>
    <w:bookmarkStart w:name="z1219" w:id="924"/>
    <w:p>
      <w:pPr>
        <w:spacing w:after="0"/>
        <w:ind w:left="0"/>
        <w:jc w:val="both"/>
      </w:pPr>
      <w:r>
        <w:rPr>
          <w:rFonts w:ascii="Times New Roman"/>
          <w:b w:val="false"/>
          <w:i w:val="false"/>
          <w:color w:val="000000"/>
          <w:sz w:val="28"/>
        </w:rPr>
        <w:t>
      о________________________________________________________________,</w:t>
      </w:r>
    </w:p>
    <w:bookmarkEnd w:id="924"/>
    <w:bookmarkStart w:name="z1220" w:id="925"/>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925"/>
    <w:bookmarkStart w:name="z1221" w:id="926"/>
    <w:p>
      <w:pPr>
        <w:spacing w:after="0"/>
        <w:ind w:left="0"/>
        <w:jc w:val="both"/>
      </w:pPr>
      <w:r>
        <w:rPr>
          <w:rFonts w:ascii="Times New Roman"/>
          <w:b w:val="false"/>
          <w:i w:val="false"/>
          <w:color w:val="000000"/>
          <w:sz w:val="28"/>
        </w:rPr>
        <w:t>
      __________________________________________________________________</w:t>
      </w:r>
    </w:p>
    <w:bookmarkEnd w:id="926"/>
    <w:bookmarkStart w:name="z1222" w:id="927"/>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927"/>
    <w:bookmarkStart w:name="z1223" w:id="928"/>
    <w:p>
      <w:pPr>
        <w:spacing w:after="0"/>
        <w:ind w:left="0"/>
        <w:jc w:val="both"/>
      </w:pPr>
      <w:r>
        <w:rPr>
          <w:rFonts w:ascii="Times New Roman"/>
          <w:b w:val="false"/>
          <w:i w:val="false"/>
          <w:color w:val="000000"/>
          <w:sz w:val="28"/>
        </w:rPr>
        <w:t>
      УСТАНОВИЛ:</w:t>
      </w:r>
    </w:p>
    <w:bookmarkEnd w:id="928"/>
    <w:bookmarkStart w:name="z1224" w:id="929"/>
    <w:p>
      <w:pPr>
        <w:spacing w:after="0"/>
        <w:ind w:left="0"/>
        <w:jc w:val="both"/>
      </w:pPr>
      <w:r>
        <w:rPr>
          <w:rFonts w:ascii="Times New Roman"/>
          <w:b w:val="false"/>
          <w:i w:val="false"/>
          <w:color w:val="000000"/>
          <w:sz w:val="28"/>
        </w:rPr>
        <w:t>
      __________________________________________________________________</w:t>
      </w:r>
    </w:p>
    <w:bookmarkEnd w:id="929"/>
    <w:bookmarkStart w:name="z1225" w:id="930"/>
    <w:p>
      <w:pPr>
        <w:spacing w:after="0"/>
        <w:ind w:left="0"/>
        <w:jc w:val="both"/>
      </w:pPr>
      <w:r>
        <w:rPr>
          <w:rFonts w:ascii="Times New Roman"/>
          <w:b w:val="false"/>
          <w:i w:val="false"/>
          <w:color w:val="000000"/>
          <w:sz w:val="28"/>
        </w:rPr>
        <w:t>
      (основание взыскания исполнительской санкции)</w:t>
      </w:r>
    </w:p>
    <w:bookmarkEnd w:id="930"/>
    <w:bookmarkStart w:name="z1226" w:id="931"/>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2</w:t>
      </w:r>
      <w:r>
        <w:rPr>
          <w:rFonts w:ascii="Times New Roman"/>
          <w:b w:val="false"/>
          <w:i w:val="false"/>
          <w:color w:val="000000"/>
          <w:sz w:val="28"/>
        </w:rPr>
        <w:t xml:space="preserve"> статьи 47, </w:t>
      </w:r>
      <w:r>
        <w:rPr>
          <w:rFonts w:ascii="Times New Roman"/>
          <w:b w:val="false"/>
          <w:i w:val="false"/>
          <w:color w:val="000000"/>
          <w:sz w:val="28"/>
        </w:rPr>
        <w:t>статьей 124</w:t>
      </w:r>
      <w:r>
        <w:rPr>
          <w:rFonts w:ascii="Times New Roman"/>
          <w:b w:val="false"/>
          <w:i w:val="false"/>
          <w:color w:val="000000"/>
          <w:sz w:val="28"/>
        </w:rPr>
        <w:t>, подпунктом 1) пункта 1 статьи 126 Закона Республики Казахстан "Об исполнительном производстве и статусе судебных исполнителей",</w:t>
      </w:r>
    </w:p>
    <w:bookmarkEnd w:id="931"/>
    <w:bookmarkStart w:name="z1227" w:id="932"/>
    <w:p>
      <w:pPr>
        <w:spacing w:after="0"/>
        <w:ind w:left="0"/>
        <w:jc w:val="both"/>
      </w:pPr>
      <w:r>
        <w:rPr>
          <w:rFonts w:ascii="Times New Roman"/>
          <w:b w:val="false"/>
          <w:i w:val="false"/>
          <w:color w:val="000000"/>
          <w:sz w:val="28"/>
        </w:rPr>
        <w:t>
      ПОСТАНОВИЛ:</w:t>
      </w:r>
    </w:p>
    <w:bookmarkEnd w:id="932"/>
    <w:bookmarkStart w:name="z1228" w:id="933"/>
    <w:p>
      <w:pPr>
        <w:spacing w:after="0"/>
        <w:ind w:left="0"/>
        <w:jc w:val="both"/>
      </w:pPr>
      <w:r>
        <w:rPr>
          <w:rFonts w:ascii="Times New Roman"/>
          <w:b w:val="false"/>
          <w:i w:val="false"/>
          <w:color w:val="000000"/>
          <w:sz w:val="28"/>
        </w:rPr>
        <w:t>
      1. Взыскать в доход государства исполнительскую санкцию с должника</w:t>
      </w:r>
    </w:p>
    <w:bookmarkEnd w:id="933"/>
    <w:bookmarkStart w:name="z1229" w:id="934"/>
    <w:p>
      <w:pPr>
        <w:spacing w:after="0"/>
        <w:ind w:left="0"/>
        <w:jc w:val="both"/>
      </w:pPr>
      <w:r>
        <w:rPr>
          <w:rFonts w:ascii="Times New Roman"/>
          <w:b w:val="false"/>
          <w:i w:val="false"/>
          <w:color w:val="000000"/>
          <w:sz w:val="28"/>
        </w:rPr>
        <w:t>
      ___________________________________________________________</w:t>
      </w:r>
    </w:p>
    <w:bookmarkEnd w:id="934"/>
    <w:bookmarkStart w:name="z1230" w:id="935"/>
    <w:p>
      <w:pPr>
        <w:spacing w:after="0"/>
        <w:ind w:left="0"/>
        <w:jc w:val="both"/>
      </w:pPr>
      <w:r>
        <w:rPr>
          <w:rFonts w:ascii="Times New Roman"/>
          <w:b w:val="false"/>
          <w:i w:val="false"/>
          <w:color w:val="000000"/>
          <w:sz w:val="28"/>
        </w:rPr>
        <w:t>
      _________________________________________________________________________</w:t>
      </w:r>
    </w:p>
    <w:bookmarkEnd w:id="935"/>
    <w:bookmarkStart w:name="z1231" w:id="936"/>
    <w:p>
      <w:pPr>
        <w:spacing w:after="0"/>
        <w:ind w:left="0"/>
        <w:jc w:val="both"/>
      </w:pPr>
      <w:r>
        <w:rPr>
          <w:rFonts w:ascii="Times New Roman"/>
          <w:b w:val="false"/>
          <w:i w:val="false"/>
          <w:color w:val="000000"/>
          <w:sz w:val="28"/>
        </w:rPr>
        <w:t>
      (фамилия, имя и отчество (при наличии) физического лица, ИИН, наименование юридического лица, БИН)</w:t>
      </w:r>
    </w:p>
    <w:bookmarkEnd w:id="936"/>
    <w:bookmarkStart w:name="z1232" w:id="937"/>
    <w:p>
      <w:pPr>
        <w:spacing w:after="0"/>
        <w:ind w:left="0"/>
        <w:jc w:val="both"/>
      </w:pPr>
      <w:r>
        <w:rPr>
          <w:rFonts w:ascii="Times New Roman"/>
          <w:b w:val="false"/>
          <w:i w:val="false"/>
          <w:color w:val="000000"/>
          <w:sz w:val="28"/>
        </w:rPr>
        <w:t>
      в размере ________________________________________________________________.  (сумма прописью)</w:t>
      </w:r>
    </w:p>
    <w:bookmarkEnd w:id="937"/>
    <w:bookmarkStart w:name="z1233" w:id="938"/>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938"/>
    <w:bookmarkStart w:name="z1234" w:id="939"/>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939"/>
    <w:bookmarkStart w:name="z1235" w:id="94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940"/>
    <w:bookmarkStart w:name="z1236" w:id="94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941"/>
    <w:p>
      <w:pPr>
        <w:spacing w:after="0"/>
        <w:ind w:left="0"/>
        <w:jc w:val="both"/>
      </w:pPr>
      <w:bookmarkStart w:name="z1237" w:id="942"/>
      <w:r>
        <w:rPr>
          <w:rFonts w:ascii="Times New Roman"/>
          <w:b w:val="false"/>
          <w:i w:val="false"/>
          <w:color w:val="000000"/>
          <w:sz w:val="28"/>
        </w:rPr>
        <w:t>
      Государственный судебный исполнитель _____________________________</w:t>
      </w:r>
    </w:p>
    <w:bookmarkEnd w:id="942"/>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территориального</w:t>
            </w:r>
            <w:r>
              <w:br/>
            </w:r>
            <w:r>
              <w:rPr>
                <w:rFonts w:ascii="Times New Roman"/>
                <w:b w:val="false"/>
                <w:i w:val="false"/>
                <w:color w:val="000000"/>
                <w:sz w:val="20"/>
              </w:rPr>
              <w:t>отдела – старший</w:t>
            </w:r>
            <w:r>
              <w:br/>
            </w:r>
            <w:r>
              <w:rPr>
                <w:rFonts w:ascii="Times New Roman"/>
                <w:b w:val="false"/>
                <w:i w:val="false"/>
                <w:color w:val="000000"/>
                <w:sz w:val="20"/>
              </w:rPr>
              <w:t>судебный исполнитель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отдела)</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255" w:id="943"/>
    <w:p>
      <w:pPr>
        <w:spacing w:after="0"/>
        <w:ind w:left="0"/>
        <w:jc w:val="left"/>
      </w:pPr>
      <w:r>
        <w:rPr>
          <w:rFonts w:ascii="Times New Roman"/>
          <w:b/>
          <w:i w:val="false"/>
          <w:color w:val="000000"/>
        </w:rPr>
        <w:t xml:space="preserve"> Постановление о поручении совершения отдельных исполнительных действий и (или) применения отдельных мер принудительного исполнения</w:t>
      </w:r>
    </w:p>
    <w:bookmarkEnd w:id="943"/>
    <w:p>
      <w:pPr>
        <w:spacing w:after="0"/>
        <w:ind w:left="0"/>
        <w:jc w:val="both"/>
      </w:pPr>
      <w:bookmarkStart w:name="z1256" w:id="944"/>
      <w:r>
        <w:rPr>
          <w:rFonts w:ascii="Times New Roman"/>
          <w:b w:val="false"/>
          <w:i w:val="false"/>
          <w:color w:val="000000"/>
          <w:sz w:val="28"/>
        </w:rPr>
        <w:t>
      "__" ________ 20__года ___________________________________</w:t>
      </w:r>
    </w:p>
    <w:bookmarkEnd w:id="944"/>
    <w:p>
      <w:pPr>
        <w:spacing w:after="0"/>
        <w:ind w:left="0"/>
        <w:jc w:val="both"/>
      </w:pPr>
      <w:r>
        <w:rPr>
          <w:rFonts w:ascii="Times New Roman"/>
          <w:b w:val="false"/>
          <w:i w:val="false"/>
          <w:color w:val="000000"/>
          <w:sz w:val="28"/>
        </w:rPr>
        <w:t xml:space="preserve">                               (наименование населенного пункта)</w:t>
      </w:r>
    </w:p>
    <w:bookmarkStart w:name="z1257" w:id="945"/>
    <w:p>
      <w:pPr>
        <w:spacing w:after="0"/>
        <w:ind w:left="0"/>
        <w:jc w:val="both"/>
      </w:pPr>
      <w:r>
        <w:rPr>
          <w:rFonts w:ascii="Times New Roman"/>
          <w:b w:val="false"/>
          <w:i w:val="false"/>
          <w:color w:val="000000"/>
          <w:sz w:val="28"/>
        </w:rPr>
        <w:t>
      Государственный судебный исполнитель ______________________________</w:t>
      </w:r>
    </w:p>
    <w:bookmarkEnd w:id="945"/>
    <w:bookmarkStart w:name="z1258" w:id="946"/>
    <w:p>
      <w:pPr>
        <w:spacing w:after="0"/>
        <w:ind w:left="0"/>
        <w:jc w:val="both"/>
      </w:pPr>
      <w:r>
        <w:rPr>
          <w:rFonts w:ascii="Times New Roman"/>
          <w:b w:val="false"/>
          <w:i w:val="false"/>
          <w:color w:val="000000"/>
          <w:sz w:val="28"/>
        </w:rPr>
        <w:t>
      __________________________________________________________________,</w:t>
      </w:r>
    </w:p>
    <w:bookmarkEnd w:id="946"/>
    <w:bookmarkStart w:name="z1259" w:id="947"/>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947"/>
    <w:bookmarkStart w:name="z1260" w:id="948"/>
    <w:p>
      <w:pPr>
        <w:spacing w:after="0"/>
        <w:ind w:left="0"/>
        <w:jc w:val="both"/>
      </w:pPr>
      <w:r>
        <w:rPr>
          <w:rFonts w:ascii="Times New Roman"/>
          <w:b w:val="false"/>
          <w:i w:val="false"/>
          <w:color w:val="000000"/>
          <w:sz w:val="28"/>
        </w:rPr>
        <w:t>
      о_________________________________________________________________,</w:t>
      </w:r>
    </w:p>
    <w:bookmarkEnd w:id="948"/>
    <w:bookmarkStart w:name="z1261" w:id="949"/>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949"/>
    <w:bookmarkStart w:name="z1262" w:id="950"/>
    <w:p>
      <w:pPr>
        <w:spacing w:after="0"/>
        <w:ind w:left="0"/>
        <w:jc w:val="both"/>
      </w:pPr>
      <w:r>
        <w:rPr>
          <w:rFonts w:ascii="Times New Roman"/>
          <w:b w:val="false"/>
          <w:i w:val="false"/>
          <w:color w:val="000000"/>
          <w:sz w:val="28"/>
        </w:rPr>
        <w:t>
      _________________________________________________________________</w:t>
      </w:r>
    </w:p>
    <w:bookmarkEnd w:id="950"/>
    <w:bookmarkStart w:name="z1263" w:id="951"/>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951"/>
    <w:bookmarkStart w:name="z1264" w:id="952"/>
    <w:p>
      <w:pPr>
        <w:spacing w:after="0"/>
        <w:ind w:left="0"/>
        <w:jc w:val="both"/>
      </w:pPr>
      <w:r>
        <w:rPr>
          <w:rFonts w:ascii="Times New Roman"/>
          <w:b w:val="false"/>
          <w:i w:val="false"/>
          <w:color w:val="000000"/>
          <w:sz w:val="28"/>
        </w:rPr>
        <w:t>
      УСТАНОВИЛ:</w:t>
      </w:r>
    </w:p>
    <w:bookmarkEnd w:id="952"/>
    <w:bookmarkStart w:name="z1265" w:id="953"/>
    <w:p>
      <w:pPr>
        <w:spacing w:after="0"/>
        <w:ind w:left="0"/>
        <w:jc w:val="both"/>
      </w:pPr>
      <w:r>
        <w:rPr>
          <w:rFonts w:ascii="Times New Roman"/>
          <w:b w:val="false"/>
          <w:i w:val="false"/>
          <w:color w:val="000000"/>
          <w:sz w:val="28"/>
        </w:rPr>
        <w:t>
      __________________________________________________________________</w:t>
      </w:r>
    </w:p>
    <w:bookmarkEnd w:id="953"/>
    <w:bookmarkStart w:name="z1266" w:id="954"/>
    <w:p>
      <w:pPr>
        <w:spacing w:after="0"/>
        <w:ind w:left="0"/>
        <w:jc w:val="both"/>
      </w:pPr>
      <w:r>
        <w:rPr>
          <w:rFonts w:ascii="Times New Roman"/>
          <w:b w:val="false"/>
          <w:i w:val="false"/>
          <w:color w:val="000000"/>
          <w:sz w:val="28"/>
        </w:rPr>
        <w:t>
      (основания проведения отдельных исполнительных действий и (или) применения отдельных мер принудительного исполнения, со ссылкой на нормы действующего Закона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954"/>
    <w:bookmarkStart w:name="z1267" w:id="95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52,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w:t>
      </w:r>
    </w:p>
    <w:bookmarkEnd w:id="955"/>
    <w:bookmarkStart w:name="z1268" w:id="956"/>
    <w:p>
      <w:pPr>
        <w:spacing w:after="0"/>
        <w:ind w:left="0"/>
        <w:jc w:val="both"/>
      </w:pPr>
      <w:r>
        <w:rPr>
          <w:rFonts w:ascii="Times New Roman"/>
          <w:b w:val="false"/>
          <w:i w:val="false"/>
          <w:color w:val="000000"/>
          <w:sz w:val="28"/>
        </w:rPr>
        <w:t>
      ПОСТАНОВИЛ:</w:t>
      </w:r>
    </w:p>
    <w:bookmarkEnd w:id="956"/>
    <w:bookmarkStart w:name="z1269" w:id="957"/>
    <w:p>
      <w:pPr>
        <w:spacing w:after="0"/>
        <w:ind w:left="0"/>
        <w:jc w:val="both"/>
      </w:pPr>
      <w:r>
        <w:rPr>
          <w:rFonts w:ascii="Times New Roman"/>
          <w:b w:val="false"/>
          <w:i w:val="false"/>
          <w:color w:val="000000"/>
          <w:sz w:val="28"/>
        </w:rPr>
        <w:t>
      1. Поручить государственному судебному исполнителю</w:t>
      </w:r>
    </w:p>
    <w:bookmarkEnd w:id="957"/>
    <w:bookmarkStart w:name="z1270" w:id="958"/>
    <w:p>
      <w:pPr>
        <w:spacing w:after="0"/>
        <w:ind w:left="0"/>
        <w:jc w:val="both"/>
      </w:pPr>
      <w:r>
        <w:rPr>
          <w:rFonts w:ascii="Times New Roman"/>
          <w:b w:val="false"/>
          <w:i w:val="false"/>
          <w:color w:val="000000"/>
          <w:sz w:val="28"/>
        </w:rPr>
        <w:t>
      __________________________________________________________________</w:t>
      </w:r>
    </w:p>
    <w:bookmarkEnd w:id="958"/>
    <w:bookmarkStart w:name="z1271" w:id="959"/>
    <w:p>
      <w:pPr>
        <w:spacing w:after="0"/>
        <w:ind w:left="0"/>
        <w:jc w:val="both"/>
      </w:pPr>
      <w:r>
        <w:rPr>
          <w:rFonts w:ascii="Times New Roman"/>
          <w:b w:val="false"/>
          <w:i w:val="false"/>
          <w:color w:val="000000"/>
          <w:sz w:val="28"/>
        </w:rPr>
        <w:t>
      (наименование территориального отдела департамента юстиции) совершить отдельные исполнительные действия и (или) применить отдельные меры</w:t>
      </w:r>
    </w:p>
    <w:bookmarkEnd w:id="959"/>
    <w:bookmarkStart w:name="z1272" w:id="960"/>
    <w:p>
      <w:pPr>
        <w:spacing w:after="0"/>
        <w:ind w:left="0"/>
        <w:jc w:val="both"/>
      </w:pPr>
      <w:r>
        <w:rPr>
          <w:rFonts w:ascii="Times New Roman"/>
          <w:b w:val="false"/>
          <w:i w:val="false"/>
          <w:color w:val="000000"/>
          <w:sz w:val="28"/>
        </w:rPr>
        <w:t>
      принудительного исполнения</w:t>
      </w:r>
    </w:p>
    <w:bookmarkEnd w:id="960"/>
    <w:bookmarkStart w:name="z1273" w:id="961"/>
    <w:p>
      <w:pPr>
        <w:spacing w:after="0"/>
        <w:ind w:left="0"/>
        <w:jc w:val="both"/>
      </w:pPr>
      <w:r>
        <w:rPr>
          <w:rFonts w:ascii="Times New Roman"/>
          <w:b w:val="false"/>
          <w:i w:val="false"/>
          <w:color w:val="000000"/>
          <w:sz w:val="28"/>
        </w:rPr>
        <w:t>
      __________________________________________________________________.</w:t>
      </w:r>
    </w:p>
    <w:bookmarkEnd w:id="961"/>
    <w:bookmarkStart w:name="z1274" w:id="962"/>
    <w:p>
      <w:pPr>
        <w:spacing w:after="0"/>
        <w:ind w:left="0"/>
        <w:jc w:val="both"/>
      </w:pPr>
      <w:r>
        <w:rPr>
          <w:rFonts w:ascii="Times New Roman"/>
          <w:b w:val="false"/>
          <w:i w:val="false"/>
          <w:color w:val="000000"/>
          <w:sz w:val="28"/>
        </w:rPr>
        <w:t>
      (указать какие действия (меры) необходимо провести)</w:t>
      </w:r>
    </w:p>
    <w:bookmarkEnd w:id="962"/>
    <w:bookmarkStart w:name="z1275" w:id="963"/>
    <w:p>
      <w:pPr>
        <w:spacing w:after="0"/>
        <w:ind w:left="0"/>
        <w:jc w:val="both"/>
      </w:pPr>
      <w:r>
        <w:rPr>
          <w:rFonts w:ascii="Times New Roman"/>
          <w:b w:val="false"/>
          <w:i w:val="false"/>
          <w:color w:val="000000"/>
          <w:sz w:val="28"/>
        </w:rPr>
        <w:t>
      2. Постановление направить для исполнения в</w:t>
      </w:r>
    </w:p>
    <w:bookmarkEnd w:id="963"/>
    <w:bookmarkStart w:name="z1276" w:id="964"/>
    <w:p>
      <w:pPr>
        <w:spacing w:after="0"/>
        <w:ind w:left="0"/>
        <w:jc w:val="both"/>
      </w:pPr>
      <w:r>
        <w:rPr>
          <w:rFonts w:ascii="Times New Roman"/>
          <w:b w:val="false"/>
          <w:i w:val="false"/>
          <w:color w:val="000000"/>
          <w:sz w:val="28"/>
        </w:rPr>
        <w:t>
      __________________________________________________________________.</w:t>
      </w:r>
    </w:p>
    <w:bookmarkEnd w:id="964"/>
    <w:bookmarkStart w:name="z1277" w:id="965"/>
    <w:p>
      <w:pPr>
        <w:spacing w:after="0"/>
        <w:ind w:left="0"/>
        <w:jc w:val="both"/>
      </w:pPr>
      <w:r>
        <w:rPr>
          <w:rFonts w:ascii="Times New Roman"/>
          <w:b w:val="false"/>
          <w:i w:val="false"/>
          <w:color w:val="000000"/>
          <w:sz w:val="28"/>
        </w:rPr>
        <w:t>
      (наименование территориального отдела департамента юстиции)</w:t>
      </w:r>
    </w:p>
    <w:bookmarkEnd w:id="965"/>
    <w:bookmarkStart w:name="z1278" w:id="966"/>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966"/>
    <w:bookmarkStart w:name="z1279" w:id="96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967"/>
    <w:bookmarkStart w:name="z1280" w:id="96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968"/>
    <w:bookmarkStart w:name="z1281" w:id="96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969"/>
    <w:p>
      <w:pPr>
        <w:spacing w:after="0"/>
        <w:ind w:left="0"/>
        <w:jc w:val="both"/>
      </w:pPr>
      <w:bookmarkStart w:name="z1282" w:id="970"/>
      <w:r>
        <w:rPr>
          <w:rFonts w:ascii="Times New Roman"/>
          <w:b w:val="false"/>
          <w:i w:val="false"/>
          <w:color w:val="000000"/>
          <w:sz w:val="28"/>
        </w:rPr>
        <w:t>
      Государственный судебный исполнитель __________________________________</w:t>
      </w:r>
    </w:p>
    <w:bookmarkEnd w:id="970"/>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289" w:id="971"/>
    <w:p>
      <w:pPr>
        <w:spacing w:after="0"/>
        <w:ind w:left="0"/>
        <w:jc w:val="left"/>
      </w:pPr>
      <w:r>
        <w:rPr>
          <w:rFonts w:ascii="Times New Roman"/>
          <w:b/>
          <w:i w:val="false"/>
          <w:color w:val="000000"/>
        </w:rPr>
        <w:t xml:space="preserve"> Постановление о задержании с водворением на специальную стоянку транспортного средства должника</w:t>
      </w:r>
    </w:p>
    <w:bookmarkEnd w:id="971"/>
    <w:p>
      <w:pPr>
        <w:spacing w:after="0"/>
        <w:ind w:left="0"/>
        <w:jc w:val="both"/>
      </w:pPr>
      <w:bookmarkStart w:name="z1290" w:id="972"/>
      <w:r>
        <w:rPr>
          <w:rFonts w:ascii="Times New Roman"/>
          <w:b w:val="false"/>
          <w:i w:val="false"/>
          <w:color w:val="000000"/>
          <w:sz w:val="28"/>
        </w:rPr>
        <w:t>
      "__" ________ 20__года _________________________________________</w:t>
      </w:r>
    </w:p>
    <w:bookmarkEnd w:id="972"/>
    <w:p>
      <w:pPr>
        <w:spacing w:after="0"/>
        <w:ind w:left="0"/>
        <w:jc w:val="both"/>
      </w:pPr>
      <w:r>
        <w:rPr>
          <w:rFonts w:ascii="Times New Roman"/>
          <w:b w:val="false"/>
          <w:i w:val="false"/>
          <w:color w:val="000000"/>
          <w:sz w:val="28"/>
        </w:rPr>
        <w:t xml:space="preserve">                                           (наименование населенного пункта)</w:t>
      </w:r>
    </w:p>
    <w:bookmarkStart w:name="z1291" w:id="973"/>
    <w:p>
      <w:pPr>
        <w:spacing w:after="0"/>
        <w:ind w:left="0"/>
        <w:jc w:val="both"/>
      </w:pPr>
      <w:r>
        <w:rPr>
          <w:rFonts w:ascii="Times New Roman"/>
          <w:b w:val="false"/>
          <w:i w:val="false"/>
          <w:color w:val="000000"/>
          <w:sz w:val="28"/>
        </w:rPr>
        <w:t>
      Государственный судебный исполнитель ____________________________</w:t>
      </w:r>
    </w:p>
    <w:bookmarkEnd w:id="973"/>
    <w:bookmarkStart w:name="z1292" w:id="974"/>
    <w:p>
      <w:pPr>
        <w:spacing w:after="0"/>
        <w:ind w:left="0"/>
        <w:jc w:val="both"/>
      </w:pPr>
      <w:r>
        <w:rPr>
          <w:rFonts w:ascii="Times New Roman"/>
          <w:b w:val="false"/>
          <w:i w:val="false"/>
          <w:color w:val="000000"/>
          <w:sz w:val="28"/>
        </w:rPr>
        <w:t>
      _______________________________________________________________,</w:t>
      </w:r>
    </w:p>
    <w:bookmarkEnd w:id="974"/>
    <w:bookmarkStart w:name="z1293" w:id="975"/>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975"/>
    <w:bookmarkStart w:name="z1294" w:id="976"/>
    <w:p>
      <w:pPr>
        <w:spacing w:after="0"/>
        <w:ind w:left="0"/>
        <w:jc w:val="both"/>
      </w:pPr>
      <w:r>
        <w:rPr>
          <w:rFonts w:ascii="Times New Roman"/>
          <w:b w:val="false"/>
          <w:i w:val="false"/>
          <w:color w:val="000000"/>
          <w:sz w:val="28"/>
        </w:rPr>
        <w:t>
      о _________________________________________________________________,</w:t>
      </w:r>
    </w:p>
    <w:bookmarkEnd w:id="976"/>
    <w:bookmarkStart w:name="z1295" w:id="977"/>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977"/>
    <w:bookmarkStart w:name="z1296" w:id="978"/>
    <w:p>
      <w:pPr>
        <w:spacing w:after="0"/>
        <w:ind w:left="0"/>
        <w:jc w:val="both"/>
      </w:pPr>
      <w:r>
        <w:rPr>
          <w:rFonts w:ascii="Times New Roman"/>
          <w:b w:val="false"/>
          <w:i w:val="false"/>
          <w:color w:val="000000"/>
          <w:sz w:val="28"/>
        </w:rPr>
        <w:t>
      ______________________________________________________</w:t>
      </w:r>
    </w:p>
    <w:bookmarkEnd w:id="978"/>
    <w:bookmarkStart w:name="z1297" w:id="979"/>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979"/>
    <w:bookmarkStart w:name="z1298" w:id="980"/>
    <w:p>
      <w:pPr>
        <w:spacing w:after="0"/>
        <w:ind w:left="0"/>
        <w:jc w:val="both"/>
      </w:pPr>
      <w:r>
        <w:rPr>
          <w:rFonts w:ascii="Times New Roman"/>
          <w:b w:val="false"/>
          <w:i w:val="false"/>
          <w:color w:val="000000"/>
          <w:sz w:val="28"/>
        </w:rPr>
        <w:t>
      УСТАНОВИЛ:</w:t>
      </w:r>
    </w:p>
    <w:bookmarkEnd w:id="980"/>
    <w:bookmarkStart w:name="z1299" w:id="981"/>
    <w:p>
      <w:pPr>
        <w:spacing w:after="0"/>
        <w:ind w:left="0"/>
        <w:jc w:val="both"/>
      </w:pPr>
      <w:r>
        <w:rPr>
          <w:rFonts w:ascii="Times New Roman"/>
          <w:b w:val="false"/>
          <w:i w:val="false"/>
          <w:color w:val="000000"/>
          <w:sz w:val="28"/>
        </w:rPr>
        <w:t>
      __________________________________________________________________</w:t>
      </w:r>
    </w:p>
    <w:bookmarkEnd w:id="981"/>
    <w:bookmarkStart w:name="z1300" w:id="982"/>
    <w:p>
      <w:pPr>
        <w:spacing w:after="0"/>
        <w:ind w:left="0"/>
        <w:jc w:val="both"/>
      </w:pPr>
      <w:r>
        <w:rPr>
          <w:rFonts w:ascii="Times New Roman"/>
          <w:b w:val="false"/>
          <w:i w:val="false"/>
          <w:color w:val="000000"/>
          <w:sz w:val="28"/>
        </w:rPr>
        <w:t>
      (основание о задержания и водворения на специальную стоянку транспортного средства должника, со ссылкой на нормы действующего Закона "Об исполнительном производстве и статусе судебных исполнителей" (далее – Закон) либо иного нормативного правового акта)</w:t>
      </w:r>
    </w:p>
    <w:bookmarkEnd w:id="982"/>
    <w:bookmarkStart w:name="z1301" w:id="983"/>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983"/>
    <w:bookmarkStart w:name="z1302" w:id="984"/>
    <w:p>
      <w:pPr>
        <w:spacing w:after="0"/>
        <w:ind w:left="0"/>
        <w:jc w:val="both"/>
      </w:pPr>
      <w:r>
        <w:rPr>
          <w:rFonts w:ascii="Times New Roman"/>
          <w:b w:val="false"/>
          <w:i w:val="false"/>
          <w:color w:val="000000"/>
          <w:sz w:val="28"/>
        </w:rPr>
        <w:t>
      ПОСТАНОВИЛ:</w:t>
      </w:r>
    </w:p>
    <w:bookmarkEnd w:id="984"/>
    <w:bookmarkStart w:name="z1303" w:id="985"/>
    <w:p>
      <w:pPr>
        <w:spacing w:after="0"/>
        <w:ind w:left="0"/>
        <w:jc w:val="both"/>
      </w:pPr>
      <w:r>
        <w:rPr>
          <w:rFonts w:ascii="Times New Roman"/>
          <w:b w:val="false"/>
          <w:i w:val="false"/>
          <w:color w:val="000000"/>
          <w:sz w:val="28"/>
        </w:rPr>
        <w:t>
      1. Задержать и водворить на специальную стоянку транспортное средство</w:t>
      </w:r>
    </w:p>
    <w:bookmarkEnd w:id="985"/>
    <w:bookmarkStart w:name="z1304" w:id="986"/>
    <w:p>
      <w:pPr>
        <w:spacing w:after="0"/>
        <w:ind w:left="0"/>
        <w:jc w:val="both"/>
      </w:pPr>
      <w:r>
        <w:rPr>
          <w:rFonts w:ascii="Times New Roman"/>
          <w:b w:val="false"/>
          <w:i w:val="false"/>
          <w:color w:val="000000"/>
          <w:sz w:val="28"/>
        </w:rPr>
        <w:t>
      __________________________________________________________________</w:t>
      </w:r>
    </w:p>
    <w:bookmarkEnd w:id="986"/>
    <w:bookmarkStart w:name="z1305" w:id="987"/>
    <w:p>
      <w:pPr>
        <w:spacing w:after="0"/>
        <w:ind w:left="0"/>
        <w:jc w:val="both"/>
      </w:pPr>
      <w:r>
        <w:rPr>
          <w:rFonts w:ascii="Times New Roman"/>
          <w:b w:val="false"/>
          <w:i w:val="false"/>
          <w:color w:val="000000"/>
          <w:sz w:val="28"/>
        </w:rPr>
        <w:t>
      __________________________________________________________________,</w:t>
      </w:r>
    </w:p>
    <w:bookmarkEnd w:id="987"/>
    <w:bookmarkStart w:name="z1306" w:id="988"/>
    <w:p>
      <w:pPr>
        <w:spacing w:after="0"/>
        <w:ind w:left="0"/>
        <w:jc w:val="both"/>
      </w:pPr>
      <w:r>
        <w:rPr>
          <w:rFonts w:ascii="Times New Roman"/>
          <w:b w:val="false"/>
          <w:i w:val="false"/>
          <w:color w:val="000000"/>
          <w:sz w:val="28"/>
        </w:rPr>
        <w:t>
      (марка транспортного средства, год выпуска, государственный номер, VIN-код автомашины) принадлежащее</w:t>
      </w:r>
    </w:p>
    <w:bookmarkEnd w:id="988"/>
    <w:bookmarkStart w:name="z1307" w:id="989"/>
    <w:p>
      <w:pPr>
        <w:spacing w:after="0"/>
        <w:ind w:left="0"/>
        <w:jc w:val="both"/>
      </w:pPr>
      <w:r>
        <w:rPr>
          <w:rFonts w:ascii="Times New Roman"/>
          <w:b w:val="false"/>
          <w:i w:val="false"/>
          <w:color w:val="000000"/>
          <w:sz w:val="28"/>
        </w:rPr>
        <w:t>
      ______________________________________________________.</w:t>
      </w:r>
    </w:p>
    <w:bookmarkEnd w:id="989"/>
    <w:bookmarkStart w:name="z1308" w:id="990"/>
    <w:p>
      <w:pPr>
        <w:spacing w:after="0"/>
        <w:ind w:left="0"/>
        <w:jc w:val="both"/>
      </w:pPr>
      <w:r>
        <w:rPr>
          <w:rFonts w:ascii="Times New Roman"/>
          <w:b w:val="false"/>
          <w:i w:val="false"/>
          <w:color w:val="000000"/>
          <w:sz w:val="28"/>
        </w:rPr>
        <w:t>
      (фамилия, имя и отчество (при наличии) должника, ИИН, наименование юридического лица БИН)</w:t>
      </w:r>
    </w:p>
    <w:bookmarkEnd w:id="990"/>
    <w:bookmarkStart w:name="z1309" w:id="991"/>
    <w:p>
      <w:pPr>
        <w:spacing w:after="0"/>
        <w:ind w:left="0"/>
        <w:jc w:val="both"/>
      </w:pPr>
      <w:r>
        <w:rPr>
          <w:rFonts w:ascii="Times New Roman"/>
          <w:b w:val="false"/>
          <w:i w:val="false"/>
          <w:color w:val="000000"/>
          <w:sz w:val="28"/>
        </w:rPr>
        <w:t>
      2. Постановление направить для исполнения __________________________________</w:t>
      </w:r>
    </w:p>
    <w:bookmarkEnd w:id="991"/>
    <w:bookmarkStart w:name="z1310" w:id="992"/>
    <w:p>
      <w:pPr>
        <w:spacing w:after="0"/>
        <w:ind w:left="0"/>
        <w:jc w:val="both"/>
      </w:pPr>
      <w:r>
        <w:rPr>
          <w:rFonts w:ascii="Times New Roman"/>
          <w:b w:val="false"/>
          <w:i w:val="false"/>
          <w:color w:val="000000"/>
          <w:sz w:val="28"/>
        </w:rPr>
        <w:t>
      (наименование уполномоченного органа)</w:t>
      </w:r>
    </w:p>
    <w:bookmarkEnd w:id="992"/>
    <w:bookmarkStart w:name="z1311" w:id="993"/>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993"/>
    <w:bookmarkStart w:name="z1312" w:id="994"/>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994"/>
    <w:bookmarkStart w:name="z1313" w:id="995"/>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995"/>
    <w:bookmarkStart w:name="z1314" w:id="996"/>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996"/>
    <w:p>
      <w:pPr>
        <w:spacing w:after="0"/>
        <w:ind w:left="0"/>
        <w:jc w:val="both"/>
      </w:pPr>
      <w:bookmarkStart w:name="z1315" w:id="997"/>
      <w:r>
        <w:rPr>
          <w:rFonts w:ascii="Times New Roman"/>
          <w:b w:val="false"/>
          <w:i w:val="false"/>
          <w:color w:val="000000"/>
          <w:sz w:val="28"/>
        </w:rPr>
        <w:t xml:space="preserve">
      Государственный судебный исполнитель ______________________________ </w:t>
      </w:r>
    </w:p>
    <w:bookmarkEnd w:id="997"/>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329" w:id="998"/>
    <w:p>
      <w:pPr>
        <w:spacing w:after="0"/>
        <w:ind w:left="0"/>
        <w:jc w:val="left"/>
      </w:pPr>
      <w:r>
        <w:rPr>
          <w:rFonts w:ascii="Times New Roman"/>
          <w:b/>
          <w:i w:val="false"/>
          <w:color w:val="000000"/>
        </w:rPr>
        <w:t xml:space="preserve"> Постановления об изъятии недвижимого имущества</w:t>
      </w:r>
    </w:p>
    <w:bookmarkEnd w:id="998"/>
    <w:p>
      <w:pPr>
        <w:spacing w:after="0"/>
        <w:ind w:left="0"/>
        <w:jc w:val="both"/>
      </w:pPr>
      <w:bookmarkStart w:name="z1330" w:id="999"/>
      <w:r>
        <w:rPr>
          <w:rFonts w:ascii="Times New Roman"/>
          <w:b w:val="false"/>
          <w:i w:val="false"/>
          <w:color w:val="000000"/>
          <w:sz w:val="28"/>
        </w:rPr>
        <w:t>
      "__" ________ 20__года ___________________________________</w:t>
      </w:r>
    </w:p>
    <w:bookmarkEnd w:id="999"/>
    <w:p>
      <w:pPr>
        <w:spacing w:after="0"/>
        <w:ind w:left="0"/>
        <w:jc w:val="both"/>
      </w:pPr>
      <w:r>
        <w:rPr>
          <w:rFonts w:ascii="Times New Roman"/>
          <w:b w:val="false"/>
          <w:i w:val="false"/>
          <w:color w:val="000000"/>
          <w:sz w:val="28"/>
        </w:rPr>
        <w:t xml:space="preserve">                          (наименование населенного пункта)</w:t>
      </w:r>
    </w:p>
    <w:bookmarkStart w:name="z1331" w:id="1000"/>
    <w:p>
      <w:pPr>
        <w:spacing w:after="0"/>
        <w:ind w:left="0"/>
        <w:jc w:val="both"/>
      </w:pPr>
      <w:r>
        <w:rPr>
          <w:rFonts w:ascii="Times New Roman"/>
          <w:b w:val="false"/>
          <w:i w:val="false"/>
          <w:color w:val="000000"/>
          <w:sz w:val="28"/>
        </w:rPr>
        <w:t>
      Государственный судебный исполнитель ______________________________</w:t>
      </w:r>
    </w:p>
    <w:bookmarkEnd w:id="1000"/>
    <w:bookmarkStart w:name="z1332" w:id="1001"/>
    <w:p>
      <w:pPr>
        <w:spacing w:after="0"/>
        <w:ind w:left="0"/>
        <w:jc w:val="both"/>
      </w:pPr>
      <w:r>
        <w:rPr>
          <w:rFonts w:ascii="Times New Roman"/>
          <w:b w:val="false"/>
          <w:i w:val="false"/>
          <w:color w:val="000000"/>
          <w:sz w:val="28"/>
        </w:rPr>
        <w:t>
      __________________________________________________________________,</w:t>
      </w:r>
    </w:p>
    <w:bookmarkEnd w:id="1001"/>
    <w:bookmarkStart w:name="z1333" w:id="100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______20___года</w:t>
      </w:r>
    </w:p>
    <w:bookmarkEnd w:id="1002"/>
    <w:bookmarkStart w:name="z1334" w:id="1003"/>
    <w:p>
      <w:pPr>
        <w:spacing w:after="0"/>
        <w:ind w:left="0"/>
        <w:jc w:val="both"/>
      </w:pPr>
      <w:r>
        <w:rPr>
          <w:rFonts w:ascii="Times New Roman"/>
          <w:b w:val="false"/>
          <w:i w:val="false"/>
          <w:color w:val="000000"/>
          <w:sz w:val="28"/>
        </w:rPr>
        <w:t>
      о __________________________________________________________________,</w:t>
      </w:r>
    </w:p>
    <w:bookmarkEnd w:id="1003"/>
    <w:bookmarkStart w:name="z1335" w:id="100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004"/>
    <w:bookmarkStart w:name="z1336" w:id="1005"/>
    <w:p>
      <w:pPr>
        <w:spacing w:after="0"/>
        <w:ind w:left="0"/>
        <w:jc w:val="both"/>
      </w:pPr>
      <w:r>
        <w:rPr>
          <w:rFonts w:ascii="Times New Roman"/>
          <w:b w:val="false"/>
          <w:i w:val="false"/>
          <w:color w:val="000000"/>
          <w:sz w:val="28"/>
        </w:rPr>
        <w:t>
      __________________________________________________________________</w:t>
      </w:r>
    </w:p>
    <w:bookmarkEnd w:id="1005"/>
    <w:bookmarkStart w:name="z1337" w:id="100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006"/>
    <w:bookmarkStart w:name="z1338" w:id="1007"/>
    <w:p>
      <w:pPr>
        <w:spacing w:after="0"/>
        <w:ind w:left="0"/>
        <w:jc w:val="both"/>
      </w:pPr>
      <w:r>
        <w:rPr>
          <w:rFonts w:ascii="Times New Roman"/>
          <w:b w:val="false"/>
          <w:i w:val="false"/>
          <w:color w:val="000000"/>
          <w:sz w:val="28"/>
        </w:rPr>
        <w:t>
      УСТАНОВИЛ:</w:t>
      </w:r>
    </w:p>
    <w:bookmarkEnd w:id="1007"/>
    <w:bookmarkStart w:name="z1339" w:id="1008"/>
    <w:p>
      <w:pPr>
        <w:spacing w:after="0"/>
        <w:ind w:left="0"/>
        <w:jc w:val="both"/>
      </w:pPr>
      <w:r>
        <w:rPr>
          <w:rFonts w:ascii="Times New Roman"/>
          <w:b w:val="false"/>
          <w:i w:val="false"/>
          <w:color w:val="000000"/>
          <w:sz w:val="28"/>
        </w:rPr>
        <w:t>
      __________________________________________________________________</w:t>
      </w:r>
    </w:p>
    <w:bookmarkEnd w:id="1008"/>
    <w:bookmarkStart w:name="z1340" w:id="1009"/>
    <w:p>
      <w:pPr>
        <w:spacing w:after="0"/>
        <w:ind w:left="0"/>
        <w:jc w:val="both"/>
      </w:pPr>
      <w:r>
        <w:rPr>
          <w:rFonts w:ascii="Times New Roman"/>
          <w:b w:val="false"/>
          <w:i w:val="false"/>
          <w:color w:val="000000"/>
          <w:sz w:val="28"/>
        </w:rPr>
        <w:t xml:space="preserve">
      (основание изъятия движимого имущества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009"/>
    <w:bookmarkStart w:name="z1341" w:id="101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010"/>
    <w:bookmarkStart w:name="z1342" w:id="1011"/>
    <w:p>
      <w:pPr>
        <w:spacing w:after="0"/>
        <w:ind w:left="0"/>
        <w:jc w:val="both"/>
      </w:pPr>
      <w:r>
        <w:rPr>
          <w:rFonts w:ascii="Times New Roman"/>
          <w:b w:val="false"/>
          <w:i w:val="false"/>
          <w:color w:val="000000"/>
          <w:sz w:val="28"/>
        </w:rPr>
        <w:t>
      ПОСТАНОВИЛ:</w:t>
      </w:r>
    </w:p>
    <w:bookmarkEnd w:id="1011"/>
    <w:bookmarkStart w:name="z1343" w:id="1012"/>
    <w:p>
      <w:pPr>
        <w:spacing w:after="0"/>
        <w:ind w:left="0"/>
        <w:jc w:val="both"/>
      </w:pPr>
      <w:r>
        <w:rPr>
          <w:rFonts w:ascii="Times New Roman"/>
          <w:b w:val="false"/>
          <w:i w:val="false"/>
          <w:color w:val="000000"/>
          <w:sz w:val="28"/>
        </w:rPr>
        <w:t>
      1. Изъять недвижимое имущество ___________________________________________</w:t>
      </w:r>
    </w:p>
    <w:bookmarkEnd w:id="1012"/>
    <w:bookmarkStart w:name="z1344" w:id="1013"/>
    <w:p>
      <w:pPr>
        <w:spacing w:after="0"/>
        <w:ind w:left="0"/>
        <w:jc w:val="both"/>
      </w:pPr>
      <w:r>
        <w:rPr>
          <w:rFonts w:ascii="Times New Roman"/>
          <w:b w:val="false"/>
          <w:i w:val="false"/>
          <w:color w:val="000000"/>
          <w:sz w:val="28"/>
        </w:rPr>
        <w:t>
      принадлежащее ________________________________________________________________.</w:t>
      </w:r>
    </w:p>
    <w:bookmarkEnd w:id="1013"/>
    <w:bookmarkStart w:name="z1345" w:id="1014"/>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w:t>
      </w:r>
    </w:p>
    <w:bookmarkEnd w:id="1014"/>
    <w:bookmarkStart w:name="z1346" w:id="1015"/>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015"/>
    <w:bookmarkStart w:name="z1347" w:id="1016"/>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016"/>
    <w:bookmarkStart w:name="z1348" w:id="101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017"/>
    <w:bookmarkStart w:name="z1349" w:id="101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018"/>
    <w:bookmarkStart w:name="z1350" w:id="1019"/>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1019"/>
    <w:bookmarkStart w:name="z1351" w:id="1020"/>
    <w:p>
      <w:pPr>
        <w:spacing w:after="0"/>
        <w:ind w:left="0"/>
        <w:jc w:val="both"/>
      </w:pPr>
      <w:r>
        <w:rPr>
          <w:rFonts w:ascii="Times New Roman"/>
          <w:b w:val="false"/>
          <w:i w:val="false"/>
          <w:color w:val="000000"/>
          <w:sz w:val="28"/>
        </w:rPr>
        <w:t>
      Государственный судебный исполнитель _____________________________</w:t>
      </w:r>
    </w:p>
    <w:bookmarkEnd w:id="1020"/>
    <w:bookmarkStart w:name="z1352" w:id="1021"/>
    <w:p>
      <w:pPr>
        <w:spacing w:after="0"/>
        <w:ind w:left="0"/>
        <w:jc w:val="both"/>
      </w:pPr>
      <w:r>
        <w:rPr>
          <w:rFonts w:ascii="Times New Roman"/>
          <w:b w:val="false"/>
          <w:i w:val="false"/>
          <w:color w:val="000000"/>
          <w:sz w:val="28"/>
        </w:rPr>
        <w:t>
      Место печати                           (подпись, фамилия и инициалы)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366" w:id="1022"/>
    <w:p>
      <w:pPr>
        <w:spacing w:after="0"/>
        <w:ind w:left="0"/>
        <w:jc w:val="left"/>
      </w:pPr>
      <w:r>
        <w:rPr>
          <w:rFonts w:ascii="Times New Roman"/>
          <w:b/>
          <w:i w:val="false"/>
          <w:color w:val="000000"/>
        </w:rPr>
        <w:t xml:space="preserve"> Постановление об изъятии правоустанавливающих документов</w:t>
      </w:r>
    </w:p>
    <w:bookmarkEnd w:id="1022"/>
    <w:p>
      <w:pPr>
        <w:spacing w:after="0"/>
        <w:ind w:left="0"/>
        <w:jc w:val="both"/>
      </w:pPr>
      <w:bookmarkStart w:name="z1367" w:id="1023"/>
      <w:r>
        <w:rPr>
          <w:rFonts w:ascii="Times New Roman"/>
          <w:b w:val="false"/>
          <w:i w:val="false"/>
          <w:color w:val="000000"/>
          <w:sz w:val="28"/>
        </w:rPr>
        <w:t>
      "__" ________ 20__года _______________________________________________</w:t>
      </w:r>
    </w:p>
    <w:bookmarkEnd w:id="1023"/>
    <w:p>
      <w:pPr>
        <w:spacing w:after="0"/>
        <w:ind w:left="0"/>
        <w:jc w:val="both"/>
      </w:pPr>
      <w:r>
        <w:rPr>
          <w:rFonts w:ascii="Times New Roman"/>
          <w:b w:val="false"/>
          <w:i w:val="false"/>
          <w:color w:val="000000"/>
          <w:sz w:val="28"/>
        </w:rPr>
        <w:t xml:space="preserve">                                      (наименование населенного пункта)</w:t>
      </w:r>
    </w:p>
    <w:bookmarkStart w:name="z1368" w:id="1024"/>
    <w:p>
      <w:pPr>
        <w:spacing w:after="0"/>
        <w:ind w:left="0"/>
        <w:jc w:val="both"/>
      </w:pPr>
      <w:r>
        <w:rPr>
          <w:rFonts w:ascii="Times New Roman"/>
          <w:b w:val="false"/>
          <w:i w:val="false"/>
          <w:color w:val="000000"/>
          <w:sz w:val="28"/>
        </w:rPr>
        <w:t>
      Государственный судебный исполнитель ______________________________</w:t>
      </w:r>
    </w:p>
    <w:bookmarkEnd w:id="1024"/>
    <w:bookmarkStart w:name="z1369" w:id="1025"/>
    <w:p>
      <w:pPr>
        <w:spacing w:after="0"/>
        <w:ind w:left="0"/>
        <w:jc w:val="both"/>
      </w:pPr>
      <w:r>
        <w:rPr>
          <w:rFonts w:ascii="Times New Roman"/>
          <w:b w:val="false"/>
          <w:i w:val="false"/>
          <w:color w:val="000000"/>
          <w:sz w:val="28"/>
        </w:rPr>
        <w:t>
      __________________________________________________________________,</w:t>
      </w:r>
    </w:p>
    <w:bookmarkEnd w:id="1025"/>
    <w:bookmarkStart w:name="z1370" w:id="102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______20___года</w:t>
      </w:r>
    </w:p>
    <w:bookmarkEnd w:id="1026"/>
    <w:bookmarkStart w:name="z1371" w:id="1027"/>
    <w:p>
      <w:pPr>
        <w:spacing w:after="0"/>
        <w:ind w:left="0"/>
        <w:jc w:val="both"/>
      </w:pPr>
      <w:r>
        <w:rPr>
          <w:rFonts w:ascii="Times New Roman"/>
          <w:b w:val="false"/>
          <w:i w:val="false"/>
          <w:color w:val="000000"/>
          <w:sz w:val="28"/>
        </w:rPr>
        <w:t>
      о _______________________________________________________________,</w:t>
      </w:r>
    </w:p>
    <w:bookmarkEnd w:id="1027"/>
    <w:bookmarkStart w:name="z1372" w:id="102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028"/>
    <w:bookmarkStart w:name="z1373" w:id="1029"/>
    <w:p>
      <w:pPr>
        <w:spacing w:after="0"/>
        <w:ind w:left="0"/>
        <w:jc w:val="both"/>
      </w:pPr>
      <w:r>
        <w:rPr>
          <w:rFonts w:ascii="Times New Roman"/>
          <w:b w:val="false"/>
          <w:i w:val="false"/>
          <w:color w:val="000000"/>
          <w:sz w:val="28"/>
        </w:rPr>
        <w:t>
      ______________________________________________________</w:t>
      </w:r>
    </w:p>
    <w:bookmarkEnd w:id="1029"/>
    <w:bookmarkStart w:name="z1374" w:id="103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030"/>
    <w:bookmarkStart w:name="z1375" w:id="1031"/>
    <w:p>
      <w:pPr>
        <w:spacing w:after="0"/>
        <w:ind w:left="0"/>
        <w:jc w:val="both"/>
      </w:pPr>
      <w:r>
        <w:rPr>
          <w:rFonts w:ascii="Times New Roman"/>
          <w:b w:val="false"/>
          <w:i w:val="false"/>
          <w:color w:val="000000"/>
          <w:sz w:val="28"/>
        </w:rPr>
        <w:t>
      УСТАНОВИЛ:</w:t>
      </w:r>
    </w:p>
    <w:bookmarkEnd w:id="1031"/>
    <w:bookmarkStart w:name="z1376" w:id="1032"/>
    <w:p>
      <w:pPr>
        <w:spacing w:after="0"/>
        <w:ind w:left="0"/>
        <w:jc w:val="both"/>
      </w:pPr>
      <w:r>
        <w:rPr>
          <w:rFonts w:ascii="Times New Roman"/>
          <w:b w:val="false"/>
          <w:i w:val="false"/>
          <w:color w:val="000000"/>
          <w:sz w:val="28"/>
        </w:rPr>
        <w:t>
      __________________________________________________________________</w:t>
      </w:r>
    </w:p>
    <w:bookmarkEnd w:id="1032"/>
    <w:bookmarkStart w:name="z1377" w:id="1033"/>
    <w:p>
      <w:pPr>
        <w:spacing w:after="0"/>
        <w:ind w:left="0"/>
        <w:jc w:val="both"/>
      </w:pPr>
      <w:r>
        <w:rPr>
          <w:rFonts w:ascii="Times New Roman"/>
          <w:b w:val="false"/>
          <w:i w:val="false"/>
          <w:color w:val="000000"/>
          <w:sz w:val="28"/>
        </w:rPr>
        <w:t xml:space="preserve">
      (основание изъятия правоустанавливающих документов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033"/>
    <w:bookmarkStart w:name="z1378" w:id="103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32,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034"/>
    <w:bookmarkStart w:name="z1379" w:id="1035"/>
    <w:p>
      <w:pPr>
        <w:spacing w:after="0"/>
        <w:ind w:left="0"/>
        <w:jc w:val="both"/>
      </w:pPr>
      <w:r>
        <w:rPr>
          <w:rFonts w:ascii="Times New Roman"/>
          <w:b w:val="false"/>
          <w:i w:val="false"/>
          <w:color w:val="000000"/>
          <w:sz w:val="28"/>
        </w:rPr>
        <w:t>
      ПОСТАНОВИЛ:</w:t>
      </w:r>
    </w:p>
    <w:bookmarkEnd w:id="1035"/>
    <w:bookmarkStart w:name="z1380" w:id="1036"/>
    <w:p>
      <w:pPr>
        <w:spacing w:after="0"/>
        <w:ind w:left="0"/>
        <w:jc w:val="both"/>
      </w:pPr>
      <w:r>
        <w:rPr>
          <w:rFonts w:ascii="Times New Roman"/>
          <w:b w:val="false"/>
          <w:i w:val="false"/>
          <w:color w:val="000000"/>
          <w:sz w:val="28"/>
        </w:rPr>
        <w:t>
      1. Изъять правоустанавливающие документы ________________________________,</w:t>
      </w:r>
    </w:p>
    <w:bookmarkEnd w:id="1036"/>
    <w:bookmarkStart w:name="z1381" w:id="1037"/>
    <w:p>
      <w:pPr>
        <w:spacing w:after="0"/>
        <w:ind w:left="0"/>
        <w:jc w:val="both"/>
      </w:pPr>
      <w:r>
        <w:rPr>
          <w:rFonts w:ascii="Times New Roman"/>
          <w:b w:val="false"/>
          <w:i w:val="false"/>
          <w:color w:val="000000"/>
          <w:sz w:val="28"/>
        </w:rPr>
        <w:t>
      (указывается тип, вид правоустанавливающего документа)</w:t>
      </w:r>
    </w:p>
    <w:bookmarkEnd w:id="1037"/>
    <w:bookmarkStart w:name="z1382" w:id="1038"/>
    <w:p>
      <w:pPr>
        <w:spacing w:after="0"/>
        <w:ind w:left="0"/>
        <w:jc w:val="both"/>
      </w:pPr>
      <w:r>
        <w:rPr>
          <w:rFonts w:ascii="Times New Roman"/>
          <w:b w:val="false"/>
          <w:i w:val="false"/>
          <w:color w:val="000000"/>
          <w:sz w:val="28"/>
        </w:rPr>
        <w:t>
      принадлежащие____________________________________________________________,</w:t>
      </w:r>
    </w:p>
    <w:bookmarkEnd w:id="1038"/>
    <w:bookmarkStart w:name="z1383" w:id="1039"/>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w:t>
      </w:r>
    </w:p>
    <w:bookmarkEnd w:id="1039"/>
    <w:bookmarkStart w:name="z1384" w:id="1040"/>
    <w:p>
      <w:pPr>
        <w:spacing w:after="0"/>
        <w:ind w:left="0"/>
        <w:jc w:val="both"/>
      </w:pPr>
      <w:r>
        <w:rPr>
          <w:rFonts w:ascii="Times New Roman"/>
          <w:b w:val="false"/>
          <w:i w:val="false"/>
          <w:color w:val="000000"/>
          <w:sz w:val="28"/>
        </w:rPr>
        <w:t>
      2.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040"/>
    <w:bookmarkStart w:name="z1385" w:id="1041"/>
    <w:p>
      <w:pPr>
        <w:spacing w:after="0"/>
        <w:ind w:left="0"/>
        <w:jc w:val="both"/>
      </w:pPr>
      <w:r>
        <w:rPr>
          <w:rFonts w:ascii="Times New Roman"/>
          <w:b w:val="false"/>
          <w:i w:val="false"/>
          <w:color w:val="000000"/>
          <w:sz w:val="28"/>
        </w:rPr>
        <w:t>
      3. Постановление судебного исполнителя вступает в силу со дня его вынесения и подлежит обязательному исполнению.</w:t>
      </w:r>
    </w:p>
    <w:bookmarkEnd w:id="1041"/>
    <w:bookmarkStart w:name="z1386" w:id="1042"/>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042"/>
    <w:bookmarkStart w:name="z1387" w:id="104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043"/>
    <w:bookmarkStart w:name="z1388" w:id="1044"/>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1044"/>
    <w:p>
      <w:pPr>
        <w:spacing w:after="0"/>
        <w:ind w:left="0"/>
        <w:jc w:val="both"/>
      </w:pPr>
      <w:bookmarkStart w:name="z1389" w:id="1045"/>
      <w:r>
        <w:rPr>
          <w:rFonts w:ascii="Times New Roman"/>
          <w:b w:val="false"/>
          <w:i w:val="false"/>
          <w:color w:val="000000"/>
          <w:sz w:val="28"/>
        </w:rPr>
        <w:t>
      Государственный судебный исполнитель ____________________________</w:t>
      </w:r>
    </w:p>
    <w:bookmarkEnd w:id="1045"/>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403" w:id="1046"/>
    <w:p>
      <w:pPr>
        <w:spacing w:after="0"/>
        <w:ind w:left="0"/>
        <w:jc w:val="left"/>
      </w:pPr>
      <w:r>
        <w:rPr>
          <w:rFonts w:ascii="Times New Roman"/>
          <w:b/>
          <w:i w:val="false"/>
          <w:color w:val="000000"/>
        </w:rPr>
        <w:t xml:space="preserve"> Постановление об истребовании информации о номерах банковских счетов и наличии денег на них, о номерах электронных кошельков и наличии электронных денег на них,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и наложении ареста на них</w:t>
      </w:r>
    </w:p>
    <w:bookmarkEnd w:id="1046"/>
    <w:p>
      <w:pPr>
        <w:spacing w:after="0"/>
        <w:ind w:left="0"/>
        <w:jc w:val="both"/>
      </w:pPr>
      <w:bookmarkStart w:name="z1404" w:id="1047"/>
      <w:r>
        <w:rPr>
          <w:rFonts w:ascii="Times New Roman"/>
          <w:b w:val="false"/>
          <w:i w:val="false"/>
          <w:color w:val="000000"/>
          <w:sz w:val="28"/>
        </w:rPr>
        <w:t>
      "__" ________ 20__года ___________________________________</w:t>
      </w:r>
    </w:p>
    <w:bookmarkEnd w:id="1047"/>
    <w:p>
      <w:pPr>
        <w:spacing w:after="0"/>
        <w:ind w:left="0"/>
        <w:jc w:val="both"/>
      </w:pPr>
      <w:r>
        <w:rPr>
          <w:rFonts w:ascii="Times New Roman"/>
          <w:b w:val="false"/>
          <w:i w:val="false"/>
          <w:color w:val="000000"/>
          <w:sz w:val="28"/>
        </w:rPr>
        <w:t xml:space="preserve">                                (наименование населенного пункта)</w:t>
      </w:r>
    </w:p>
    <w:bookmarkStart w:name="z1405" w:id="1048"/>
    <w:p>
      <w:pPr>
        <w:spacing w:after="0"/>
        <w:ind w:left="0"/>
        <w:jc w:val="both"/>
      </w:pPr>
      <w:r>
        <w:rPr>
          <w:rFonts w:ascii="Times New Roman"/>
          <w:b w:val="false"/>
          <w:i w:val="false"/>
          <w:color w:val="000000"/>
          <w:sz w:val="28"/>
        </w:rPr>
        <w:t>
      Государственный судебный исполнитель _____________________</w:t>
      </w:r>
    </w:p>
    <w:bookmarkEnd w:id="1048"/>
    <w:bookmarkStart w:name="z1406" w:id="1049"/>
    <w:p>
      <w:pPr>
        <w:spacing w:after="0"/>
        <w:ind w:left="0"/>
        <w:jc w:val="both"/>
      </w:pPr>
      <w:r>
        <w:rPr>
          <w:rFonts w:ascii="Times New Roman"/>
          <w:b w:val="false"/>
          <w:i w:val="false"/>
          <w:color w:val="000000"/>
          <w:sz w:val="28"/>
        </w:rPr>
        <w:t>
      __________________________________________________________________,</w:t>
      </w:r>
    </w:p>
    <w:bookmarkEnd w:id="1049"/>
    <w:bookmarkStart w:name="z1407" w:id="1050"/>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1050"/>
    <w:bookmarkStart w:name="z1408" w:id="1051"/>
    <w:p>
      <w:pPr>
        <w:spacing w:after="0"/>
        <w:ind w:left="0"/>
        <w:jc w:val="both"/>
      </w:pPr>
      <w:r>
        <w:rPr>
          <w:rFonts w:ascii="Times New Roman"/>
          <w:b w:val="false"/>
          <w:i w:val="false"/>
          <w:color w:val="000000"/>
          <w:sz w:val="28"/>
        </w:rPr>
        <w:t>
      о_________________________________________________________________,</w:t>
      </w:r>
    </w:p>
    <w:bookmarkEnd w:id="1051"/>
    <w:bookmarkStart w:name="z1409" w:id="1052"/>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052"/>
    <w:bookmarkStart w:name="z1410" w:id="1053"/>
    <w:p>
      <w:pPr>
        <w:spacing w:after="0"/>
        <w:ind w:left="0"/>
        <w:jc w:val="both"/>
      </w:pPr>
      <w:r>
        <w:rPr>
          <w:rFonts w:ascii="Times New Roman"/>
          <w:b w:val="false"/>
          <w:i w:val="false"/>
          <w:color w:val="000000"/>
          <w:sz w:val="28"/>
        </w:rPr>
        <w:t>
      _________________________________________________________________</w:t>
      </w:r>
    </w:p>
    <w:bookmarkEnd w:id="1053"/>
    <w:bookmarkStart w:name="z1411" w:id="1054"/>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054"/>
    <w:bookmarkStart w:name="z1412" w:id="1055"/>
    <w:p>
      <w:pPr>
        <w:spacing w:after="0"/>
        <w:ind w:left="0"/>
        <w:jc w:val="both"/>
      </w:pPr>
      <w:r>
        <w:rPr>
          <w:rFonts w:ascii="Times New Roman"/>
          <w:b w:val="false"/>
          <w:i w:val="false"/>
          <w:color w:val="000000"/>
          <w:sz w:val="28"/>
        </w:rPr>
        <w:t>
      УСТАНОВИЛ:</w:t>
      </w:r>
    </w:p>
    <w:bookmarkEnd w:id="1055"/>
    <w:bookmarkStart w:name="z1413" w:id="1056"/>
    <w:p>
      <w:pPr>
        <w:spacing w:after="0"/>
        <w:ind w:left="0"/>
        <w:jc w:val="both"/>
      </w:pPr>
      <w:r>
        <w:rPr>
          <w:rFonts w:ascii="Times New Roman"/>
          <w:b w:val="false"/>
          <w:i w:val="false"/>
          <w:color w:val="000000"/>
          <w:sz w:val="28"/>
        </w:rPr>
        <w:t>
      __________________________________________________________________</w:t>
      </w:r>
    </w:p>
    <w:bookmarkEnd w:id="1056"/>
    <w:bookmarkStart w:name="z1414" w:id="1057"/>
    <w:p>
      <w:pPr>
        <w:spacing w:after="0"/>
        <w:ind w:left="0"/>
        <w:jc w:val="both"/>
      </w:pPr>
      <w:r>
        <w:rPr>
          <w:rFonts w:ascii="Times New Roman"/>
          <w:b w:val="false"/>
          <w:i w:val="false"/>
          <w:color w:val="000000"/>
          <w:sz w:val="28"/>
        </w:rPr>
        <w:t>
      (основание наложения ареста со ссылкой на нормы действующего Закона либо иного нормативного правового акта)</w:t>
      </w:r>
    </w:p>
    <w:bookmarkEnd w:id="1057"/>
    <w:bookmarkStart w:name="z1415" w:id="1058"/>
    <w:p>
      <w:pPr>
        <w:spacing w:after="0"/>
        <w:ind w:left="0"/>
        <w:jc w:val="both"/>
      </w:pPr>
      <w:r>
        <w:rPr>
          <w:rFonts w:ascii="Times New Roman"/>
          <w:b w:val="false"/>
          <w:i w:val="false"/>
          <w:color w:val="000000"/>
          <w:sz w:val="28"/>
        </w:rPr>
        <w:t xml:space="preserve">
      На основании изложенного, руководствуясь пунктом 1 статьи 740 Гражданского кодекса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1-1)</w:t>
      </w:r>
      <w:r>
        <w:rPr>
          <w:rFonts w:ascii="Times New Roman"/>
          <w:b w:val="false"/>
          <w:i w:val="false"/>
          <w:color w:val="000000"/>
          <w:sz w:val="28"/>
        </w:rPr>
        <w:t xml:space="preserve"> статьи 32, </w:t>
      </w:r>
      <w:r>
        <w:rPr>
          <w:rFonts w:ascii="Times New Roman"/>
          <w:b w:val="false"/>
          <w:i w:val="false"/>
          <w:color w:val="000000"/>
          <w:sz w:val="28"/>
        </w:rPr>
        <w:t>статьями 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статьями 61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статьями 27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Закона Республики Казахстан "О платежах и платежных системах", </w:t>
      </w:r>
    </w:p>
    <w:bookmarkEnd w:id="1058"/>
    <w:bookmarkStart w:name="z1416" w:id="1059"/>
    <w:p>
      <w:pPr>
        <w:spacing w:after="0"/>
        <w:ind w:left="0"/>
        <w:jc w:val="both"/>
      </w:pPr>
      <w:r>
        <w:rPr>
          <w:rFonts w:ascii="Times New Roman"/>
          <w:b w:val="false"/>
          <w:i w:val="false"/>
          <w:color w:val="000000"/>
          <w:sz w:val="28"/>
        </w:rPr>
        <w:t>
      ПОСТАНОВИЛ:</w:t>
      </w:r>
    </w:p>
    <w:bookmarkEnd w:id="1059"/>
    <w:bookmarkStart w:name="z1417" w:id="1060"/>
    <w:p>
      <w:pPr>
        <w:spacing w:after="0"/>
        <w:ind w:left="0"/>
        <w:jc w:val="both"/>
      </w:pPr>
      <w:r>
        <w:rPr>
          <w:rFonts w:ascii="Times New Roman"/>
          <w:b w:val="false"/>
          <w:i w:val="false"/>
          <w:color w:val="000000"/>
          <w:sz w:val="28"/>
        </w:rPr>
        <w:t>
      1. Предоставить государственному судебному исполнителю информацию о номерах банковских счетов и наличии денег на них, о номерах электронных кошельков и наличии электронных денег на них, в том числе сведений о характере и стоимости имущества, находящегося в банках, организациях, осуществляющих отдельные виды банковских операций, эмитентах электронных денег и (или) операторах систем электронных денег, организациях осуществляющие микрофинансовую деятельность, а также в страховых организациях в отношении должника</w:t>
      </w:r>
    </w:p>
    <w:bookmarkEnd w:id="1060"/>
    <w:bookmarkStart w:name="z1418" w:id="1061"/>
    <w:p>
      <w:pPr>
        <w:spacing w:after="0"/>
        <w:ind w:left="0"/>
        <w:jc w:val="both"/>
      </w:pPr>
      <w:r>
        <w:rPr>
          <w:rFonts w:ascii="Times New Roman"/>
          <w:b w:val="false"/>
          <w:i w:val="false"/>
          <w:color w:val="000000"/>
          <w:sz w:val="28"/>
        </w:rPr>
        <w:t>
      __________________________________________________________________________</w:t>
      </w:r>
    </w:p>
    <w:bookmarkEnd w:id="1061"/>
    <w:bookmarkStart w:name="z1419" w:id="1062"/>
    <w:p>
      <w:pPr>
        <w:spacing w:after="0"/>
        <w:ind w:left="0"/>
        <w:jc w:val="both"/>
      </w:pPr>
      <w:r>
        <w:rPr>
          <w:rFonts w:ascii="Times New Roman"/>
          <w:b w:val="false"/>
          <w:i w:val="false"/>
          <w:color w:val="000000"/>
          <w:sz w:val="28"/>
        </w:rPr>
        <w:t>
      __________________________________________________________________________</w:t>
      </w:r>
    </w:p>
    <w:bookmarkEnd w:id="1062"/>
    <w:bookmarkStart w:name="z1420" w:id="1063"/>
    <w:p>
      <w:pPr>
        <w:spacing w:after="0"/>
        <w:ind w:left="0"/>
        <w:jc w:val="both"/>
      </w:pPr>
      <w:r>
        <w:rPr>
          <w:rFonts w:ascii="Times New Roman"/>
          <w:b w:val="false"/>
          <w:i w:val="false"/>
          <w:color w:val="000000"/>
          <w:sz w:val="28"/>
        </w:rPr>
        <w:t>
      _________________________________________________________________________,</w:t>
      </w:r>
    </w:p>
    <w:bookmarkEnd w:id="1063"/>
    <w:bookmarkStart w:name="z1421" w:id="1064"/>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w:t>
      </w:r>
    </w:p>
    <w:bookmarkEnd w:id="1064"/>
    <w:bookmarkStart w:name="z1422" w:id="1065"/>
    <w:p>
      <w:pPr>
        <w:spacing w:after="0"/>
        <w:ind w:left="0"/>
        <w:jc w:val="both"/>
      </w:pPr>
      <w:r>
        <w:rPr>
          <w:rFonts w:ascii="Times New Roman"/>
          <w:b w:val="false"/>
          <w:i w:val="false"/>
          <w:color w:val="000000"/>
          <w:sz w:val="28"/>
        </w:rPr>
        <w:t>
      юридического лица, БИН) и наложить на них арест в пределах</w:t>
      </w:r>
    </w:p>
    <w:bookmarkEnd w:id="1065"/>
    <w:bookmarkStart w:name="z1423" w:id="1066"/>
    <w:p>
      <w:pPr>
        <w:spacing w:after="0"/>
        <w:ind w:left="0"/>
        <w:jc w:val="both"/>
      </w:pPr>
      <w:r>
        <w:rPr>
          <w:rFonts w:ascii="Times New Roman"/>
          <w:b w:val="false"/>
          <w:i w:val="false"/>
          <w:color w:val="000000"/>
          <w:sz w:val="28"/>
        </w:rPr>
        <w:t>
      __________________________________________________________________________</w:t>
      </w:r>
    </w:p>
    <w:bookmarkEnd w:id="1066"/>
    <w:bookmarkStart w:name="z1424" w:id="1067"/>
    <w:p>
      <w:pPr>
        <w:spacing w:after="0"/>
        <w:ind w:left="0"/>
        <w:jc w:val="both"/>
      </w:pPr>
      <w:r>
        <w:rPr>
          <w:rFonts w:ascii="Times New Roman"/>
          <w:b w:val="false"/>
          <w:i w:val="false"/>
          <w:color w:val="000000"/>
          <w:sz w:val="28"/>
        </w:rPr>
        <w:t>
      _____________________________________________________________теңге (иная валюта)</w:t>
      </w:r>
    </w:p>
    <w:bookmarkEnd w:id="1067"/>
    <w:bookmarkStart w:name="z1425" w:id="1068"/>
    <w:p>
      <w:pPr>
        <w:spacing w:after="0"/>
        <w:ind w:left="0"/>
        <w:jc w:val="both"/>
      </w:pPr>
      <w:r>
        <w:rPr>
          <w:rFonts w:ascii="Times New Roman"/>
          <w:b w:val="false"/>
          <w:i w:val="false"/>
          <w:color w:val="000000"/>
          <w:sz w:val="28"/>
        </w:rPr>
        <w:t>
      2. Постановление направить для исполнения в __________________________________</w:t>
      </w:r>
    </w:p>
    <w:bookmarkEnd w:id="1068"/>
    <w:bookmarkStart w:name="z1426" w:id="1069"/>
    <w:p>
      <w:pPr>
        <w:spacing w:after="0"/>
        <w:ind w:left="0"/>
        <w:jc w:val="both"/>
      </w:pPr>
      <w:r>
        <w:rPr>
          <w:rFonts w:ascii="Times New Roman"/>
          <w:b w:val="false"/>
          <w:i w:val="false"/>
          <w:color w:val="000000"/>
          <w:sz w:val="28"/>
        </w:rPr>
        <w:t>
      (наименование органа, организации) и представления информации об исполнении настоящего постановления судебному исполнителю по адресу</w:t>
      </w:r>
    </w:p>
    <w:bookmarkEnd w:id="1069"/>
    <w:bookmarkStart w:name="z1427" w:id="1070"/>
    <w:p>
      <w:pPr>
        <w:spacing w:after="0"/>
        <w:ind w:left="0"/>
        <w:jc w:val="both"/>
      </w:pPr>
      <w:r>
        <w:rPr>
          <w:rFonts w:ascii="Times New Roman"/>
          <w:b w:val="false"/>
          <w:i w:val="false"/>
          <w:color w:val="000000"/>
          <w:sz w:val="28"/>
        </w:rPr>
        <w:t>
      _________________________________________________________________________.</w:t>
      </w:r>
    </w:p>
    <w:bookmarkEnd w:id="1070"/>
    <w:bookmarkStart w:name="z1428" w:id="1071"/>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071"/>
    <w:bookmarkStart w:name="z1429" w:id="1072"/>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1072"/>
    <w:bookmarkStart w:name="z1430" w:id="1073"/>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073"/>
    <w:bookmarkStart w:name="z1431" w:id="1074"/>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074"/>
    <w:bookmarkStart w:name="z1432" w:id="1075"/>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1075"/>
    <w:p>
      <w:pPr>
        <w:spacing w:after="0"/>
        <w:ind w:left="0"/>
        <w:jc w:val="both"/>
      </w:pPr>
      <w:bookmarkStart w:name="z1433" w:id="1076"/>
      <w:r>
        <w:rPr>
          <w:rFonts w:ascii="Times New Roman"/>
          <w:b w:val="false"/>
          <w:i w:val="false"/>
          <w:color w:val="000000"/>
          <w:sz w:val="28"/>
        </w:rPr>
        <w:t>
      Государственный судебный исполнитель __________________________________</w:t>
      </w:r>
    </w:p>
    <w:bookmarkEnd w:id="1076"/>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440" w:id="1077"/>
    <w:p>
      <w:pPr>
        <w:spacing w:after="0"/>
        <w:ind w:left="0"/>
        <w:jc w:val="left"/>
      </w:pPr>
      <w:r>
        <w:rPr>
          <w:rFonts w:ascii="Times New Roman"/>
          <w:b/>
          <w:i w:val="false"/>
          <w:color w:val="000000"/>
        </w:rPr>
        <w:t xml:space="preserve"> Постановление о принятии мер обеспечения исполнительного документа</w:t>
      </w:r>
    </w:p>
    <w:bookmarkEnd w:id="1077"/>
    <w:p>
      <w:pPr>
        <w:spacing w:after="0"/>
        <w:ind w:left="0"/>
        <w:jc w:val="both"/>
      </w:pPr>
      <w:bookmarkStart w:name="z1441" w:id="1078"/>
      <w:r>
        <w:rPr>
          <w:rFonts w:ascii="Times New Roman"/>
          <w:b w:val="false"/>
          <w:i w:val="false"/>
          <w:color w:val="000000"/>
          <w:sz w:val="28"/>
        </w:rPr>
        <w:t xml:space="preserve">
      "__" ________ 20__года _____________________________________________ </w:t>
      </w:r>
    </w:p>
    <w:bookmarkEnd w:id="1078"/>
    <w:p>
      <w:pPr>
        <w:spacing w:after="0"/>
        <w:ind w:left="0"/>
        <w:jc w:val="both"/>
      </w:pPr>
      <w:r>
        <w:rPr>
          <w:rFonts w:ascii="Times New Roman"/>
          <w:b w:val="false"/>
          <w:i w:val="false"/>
          <w:color w:val="000000"/>
          <w:sz w:val="28"/>
        </w:rPr>
        <w:t xml:space="preserve">                               (наименование населенного пункта)</w:t>
      </w:r>
    </w:p>
    <w:bookmarkStart w:name="z1442" w:id="1079"/>
    <w:p>
      <w:pPr>
        <w:spacing w:after="0"/>
        <w:ind w:left="0"/>
        <w:jc w:val="both"/>
      </w:pPr>
      <w:r>
        <w:rPr>
          <w:rFonts w:ascii="Times New Roman"/>
          <w:b w:val="false"/>
          <w:i w:val="false"/>
          <w:color w:val="000000"/>
          <w:sz w:val="28"/>
        </w:rPr>
        <w:t>
      Государственный судебный исполнитель ______________________________</w:t>
      </w:r>
    </w:p>
    <w:bookmarkEnd w:id="1079"/>
    <w:bookmarkStart w:name="z1443" w:id="1080"/>
    <w:p>
      <w:pPr>
        <w:spacing w:after="0"/>
        <w:ind w:left="0"/>
        <w:jc w:val="both"/>
      </w:pPr>
      <w:r>
        <w:rPr>
          <w:rFonts w:ascii="Times New Roman"/>
          <w:b w:val="false"/>
          <w:i w:val="false"/>
          <w:color w:val="000000"/>
          <w:sz w:val="28"/>
        </w:rPr>
        <w:t>
      __________________________________________________________________,</w:t>
      </w:r>
    </w:p>
    <w:bookmarkEnd w:id="1080"/>
    <w:bookmarkStart w:name="z1444" w:id="1081"/>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 от "__" ______ 20___года</w:t>
      </w:r>
    </w:p>
    <w:bookmarkEnd w:id="1081"/>
    <w:bookmarkStart w:name="z1445" w:id="1082"/>
    <w:p>
      <w:pPr>
        <w:spacing w:after="0"/>
        <w:ind w:left="0"/>
        <w:jc w:val="both"/>
      </w:pPr>
      <w:r>
        <w:rPr>
          <w:rFonts w:ascii="Times New Roman"/>
          <w:b w:val="false"/>
          <w:i w:val="false"/>
          <w:color w:val="000000"/>
          <w:sz w:val="28"/>
        </w:rPr>
        <w:t>
      о_________________________________________________________________,</w:t>
      </w:r>
    </w:p>
    <w:bookmarkEnd w:id="1082"/>
    <w:bookmarkStart w:name="z1446" w:id="1083"/>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083"/>
    <w:bookmarkStart w:name="z1447" w:id="1084"/>
    <w:p>
      <w:pPr>
        <w:spacing w:after="0"/>
        <w:ind w:left="0"/>
        <w:jc w:val="both"/>
      </w:pPr>
      <w:r>
        <w:rPr>
          <w:rFonts w:ascii="Times New Roman"/>
          <w:b w:val="false"/>
          <w:i w:val="false"/>
          <w:color w:val="000000"/>
          <w:sz w:val="28"/>
        </w:rPr>
        <w:t>
      ______________________________________________________</w:t>
      </w:r>
    </w:p>
    <w:bookmarkEnd w:id="1084"/>
    <w:bookmarkStart w:name="z1448" w:id="1085"/>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085"/>
    <w:bookmarkStart w:name="z1449" w:id="1086"/>
    <w:p>
      <w:pPr>
        <w:spacing w:after="0"/>
        <w:ind w:left="0"/>
        <w:jc w:val="both"/>
      </w:pPr>
      <w:r>
        <w:rPr>
          <w:rFonts w:ascii="Times New Roman"/>
          <w:b w:val="false"/>
          <w:i w:val="false"/>
          <w:color w:val="000000"/>
          <w:sz w:val="28"/>
        </w:rPr>
        <w:t>
      УСТАНОВИЛ:</w:t>
      </w:r>
    </w:p>
    <w:bookmarkEnd w:id="1086"/>
    <w:bookmarkStart w:name="z1450" w:id="1087"/>
    <w:p>
      <w:pPr>
        <w:spacing w:after="0"/>
        <w:ind w:left="0"/>
        <w:jc w:val="both"/>
      </w:pPr>
      <w:r>
        <w:rPr>
          <w:rFonts w:ascii="Times New Roman"/>
          <w:b w:val="false"/>
          <w:i w:val="false"/>
          <w:color w:val="000000"/>
          <w:sz w:val="28"/>
        </w:rPr>
        <w:t>
      __________________________________________________________________</w:t>
      </w:r>
    </w:p>
    <w:bookmarkEnd w:id="1087"/>
    <w:bookmarkStart w:name="z1451" w:id="1088"/>
    <w:p>
      <w:pPr>
        <w:spacing w:after="0"/>
        <w:ind w:left="0"/>
        <w:jc w:val="both"/>
      </w:pPr>
      <w:r>
        <w:rPr>
          <w:rFonts w:ascii="Times New Roman"/>
          <w:b w:val="false"/>
          <w:i w:val="false"/>
          <w:color w:val="000000"/>
          <w:sz w:val="28"/>
        </w:rPr>
        <w:t xml:space="preserve">
      (основание наложения ареста,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(далее – Закон) либо иного нормативного правового акта)</w:t>
      </w:r>
    </w:p>
    <w:bookmarkEnd w:id="1088"/>
    <w:bookmarkStart w:name="z1452" w:id="1089"/>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подпунктом 1)</w:t>
      </w:r>
      <w:r>
        <w:rPr>
          <w:rFonts w:ascii="Times New Roman"/>
          <w:b w:val="false"/>
          <w:i w:val="false"/>
          <w:color w:val="000000"/>
          <w:sz w:val="28"/>
        </w:rPr>
        <w:t xml:space="preserve"> пункта 2, </w:t>
      </w:r>
      <w:r>
        <w:rPr>
          <w:rFonts w:ascii="Times New Roman"/>
          <w:b w:val="false"/>
          <w:i w:val="false"/>
          <w:color w:val="000000"/>
          <w:sz w:val="28"/>
        </w:rPr>
        <w:t>пунктом 3</w:t>
      </w:r>
      <w:r>
        <w:rPr>
          <w:rFonts w:ascii="Times New Roman"/>
          <w:b w:val="false"/>
          <w:i w:val="false"/>
          <w:color w:val="000000"/>
          <w:sz w:val="28"/>
        </w:rPr>
        <w:t xml:space="preserve"> статьи 32,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Закона,</w:t>
      </w:r>
    </w:p>
    <w:bookmarkEnd w:id="1089"/>
    <w:bookmarkStart w:name="z1453" w:id="1090"/>
    <w:p>
      <w:pPr>
        <w:spacing w:after="0"/>
        <w:ind w:left="0"/>
        <w:jc w:val="both"/>
      </w:pPr>
      <w:r>
        <w:rPr>
          <w:rFonts w:ascii="Times New Roman"/>
          <w:b w:val="false"/>
          <w:i w:val="false"/>
          <w:color w:val="000000"/>
          <w:sz w:val="28"/>
        </w:rPr>
        <w:t>
      ПОСТАНОВИЛ:</w:t>
      </w:r>
    </w:p>
    <w:bookmarkEnd w:id="1090"/>
    <w:bookmarkStart w:name="z1454" w:id="1091"/>
    <w:p>
      <w:pPr>
        <w:spacing w:after="0"/>
        <w:ind w:left="0"/>
        <w:jc w:val="both"/>
      </w:pPr>
      <w:r>
        <w:rPr>
          <w:rFonts w:ascii="Times New Roman"/>
          <w:b w:val="false"/>
          <w:i w:val="false"/>
          <w:color w:val="000000"/>
          <w:sz w:val="28"/>
        </w:rPr>
        <w:t>
      1. Наложить арест на имущество должника</w:t>
      </w:r>
    </w:p>
    <w:bookmarkEnd w:id="1091"/>
    <w:bookmarkStart w:name="z1455" w:id="1092"/>
    <w:p>
      <w:pPr>
        <w:spacing w:after="0"/>
        <w:ind w:left="0"/>
        <w:jc w:val="both"/>
      </w:pPr>
      <w:r>
        <w:rPr>
          <w:rFonts w:ascii="Times New Roman"/>
          <w:b w:val="false"/>
          <w:i w:val="false"/>
          <w:color w:val="000000"/>
          <w:sz w:val="28"/>
        </w:rPr>
        <w:t>
      __________________________________________________________________</w:t>
      </w:r>
    </w:p>
    <w:bookmarkEnd w:id="1092"/>
    <w:bookmarkStart w:name="z1456" w:id="1093"/>
    <w:p>
      <w:pPr>
        <w:spacing w:after="0"/>
        <w:ind w:left="0"/>
        <w:jc w:val="both"/>
      </w:pPr>
      <w:r>
        <w:rPr>
          <w:rFonts w:ascii="Times New Roman"/>
          <w:b w:val="false"/>
          <w:i w:val="false"/>
          <w:color w:val="000000"/>
          <w:sz w:val="28"/>
        </w:rPr>
        <w:t>
      __________________________________________________________________</w:t>
      </w:r>
    </w:p>
    <w:bookmarkEnd w:id="1093"/>
    <w:bookmarkStart w:name="z1457" w:id="1094"/>
    <w:p>
      <w:pPr>
        <w:spacing w:after="0"/>
        <w:ind w:left="0"/>
        <w:jc w:val="both"/>
      </w:pPr>
      <w:r>
        <w:rPr>
          <w:rFonts w:ascii="Times New Roman"/>
          <w:b w:val="false"/>
          <w:i w:val="false"/>
          <w:color w:val="000000"/>
          <w:sz w:val="28"/>
        </w:rPr>
        <w:t>
      (фамилия, имя и отчество (при наличии) должника-физического лица, ИИН, наименование юридического лица, БИН) в пределах____________________________ теңге (иная валюта)</w:t>
      </w:r>
    </w:p>
    <w:bookmarkEnd w:id="1094"/>
    <w:bookmarkStart w:name="z1458" w:id="1095"/>
    <w:p>
      <w:pPr>
        <w:spacing w:after="0"/>
        <w:ind w:left="0"/>
        <w:jc w:val="both"/>
      </w:pPr>
      <w:r>
        <w:rPr>
          <w:rFonts w:ascii="Times New Roman"/>
          <w:b w:val="false"/>
          <w:i w:val="false"/>
          <w:color w:val="000000"/>
          <w:sz w:val="28"/>
        </w:rPr>
        <w:t>
      (необходима сумма для исполнения исполнительного документа, с учетом оплаты расходов по исполнению)</w:t>
      </w:r>
    </w:p>
    <w:bookmarkEnd w:id="1095"/>
    <w:bookmarkStart w:name="z1459" w:id="1096"/>
    <w:p>
      <w:pPr>
        <w:spacing w:after="0"/>
        <w:ind w:left="0"/>
        <w:jc w:val="both"/>
      </w:pPr>
      <w:r>
        <w:rPr>
          <w:rFonts w:ascii="Times New Roman"/>
          <w:b w:val="false"/>
          <w:i w:val="false"/>
          <w:color w:val="000000"/>
          <w:sz w:val="28"/>
        </w:rPr>
        <w:t>
      2. Постановление направить для исполнения в __________________________________________________________________</w:t>
      </w:r>
    </w:p>
    <w:bookmarkEnd w:id="1096"/>
    <w:bookmarkStart w:name="z1460" w:id="1097"/>
    <w:p>
      <w:pPr>
        <w:spacing w:after="0"/>
        <w:ind w:left="0"/>
        <w:jc w:val="both"/>
      </w:pPr>
      <w:r>
        <w:rPr>
          <w:rFonts w:ascii="Times New Roman"/>
          <w:b w:val="false"/>
          <w:i w:val="false"/>
          <w:color w:val="000000"/>
          <w:sz w:val="28"/>
        </w:rPr>
        <w:t>
      (наименование органа, организации) и представления информации об исполнении настоящего постановления.</w:t>
      </w:r>
    </w:p>
    <w:bookmarkEnd w:id="1097"/>
    <w:bookmarkStart w:name="z1461" w:id="1098"/>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098"/>
    <w:bookmarkStart w:name="z1462" w:id="1099"/>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1099"/>
    <w:bookmarkStart w:name="z1463" w:id="1100"/>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00"/>
    <w:bookmarkStart w:name="z1464" w:id="1101"/>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01"/>
    <w:p>
      <w:pPr>
        <w:spacing w:after="0"/>
        <w:ind w:left="0"/>
        <w:jc w:val="both"/>
      </w:pPr>
      <w:bookmarkStart w:name="z1465" w:id="1102"/>
      <w:r>
        <w:rPr>
          <w:rFonts w:ascii="Times New Roman"/>
          <w:b w:val="false"/>
          <w:i w:val="false"/>
          <w:color w:val="000000"/>
          <w:sz w:val="28"/>
        </w:rPr>
        <w:t>
      Государственный судебный исполнитель _____________________________</w:t>
      </w:r>
    </w:p>
    <w:bookmarkEnd w:id="1102"/>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 __________________</w:t>
            </w:r>
            <w:r>
              <w:br/>
            </w:r>
            <w:r>
              <w:rPr>
                <w:rFonts w:ascii="Times New Roman"/>
                <w:b w:val="false"/>
                <w:i w:val="false"/>
                <w:color w:val="000000"/>
                <w:sz w:val="20"/>
              </w:rPr>
              <w:t>(наименование прокуратуры)</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инициалы)</w:t>
            </w:r>
            <w:r>
              <w:br/>
            </w:r>
            <w:r>
              <w:rPr>
                <w:rFonts w:ascii="Times New Roman"/>
                <w:b w:val="false"/>
                <w:i w:val="false"/>
                <w:color w:val="000000"/>
                <w:sz w:val="20"/>
              </w:rPr>
              <w:t>"__" _____________ 20___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1479" w:id="1103"/>
    <w:p>
      <w:pPr>
        <w:spacing w:after="0"/>
        <w:ind w:left="0"/>
        <w:jc w:val="left"/>
      </w:pPr>
      <w:r>
        <w:rPr>
          <w:rFonts w:ascii="Times New Roman"/>
          <w:b/>
          <w:i w:val="false"/>
          <w:color w:val="000000"/>
        </w:rPr>
        <w:t xml:space="preserve"> Постановление об объявлении должника, руководителя (исполняющего его обязанности) юридического лица, являющегося должником в розыск</w:t>
      </w:r>
    </w:p>
    <w:bookmarkEnd w:id="1103"/>
    <w:p>
      <w:pPr>
        <w:spacing w:after="0"/>
        <w:ind w:left="0"/>
        <w:jc w:val="both"/>
      </w:pPr>
      <w:bookmarkStart w:name="z1480" w:id="1104"/>
      <w:r>
        <w:rPr>
          <w:rFonts w:ascii="Times New Roman"/>
          <w:b w:val="false"/>
          <w:i w:val="false"/>
          <w:color w:val="000000"/>
          <w:sz w:val="28"/>
        </w:rPr>
        <w:t>
      "__" ________ 20__года ___________________________________</w:t>
      </w:r>
    </w:p>
    <w:bookmarkEnd w:id="1104"/>
    <w:p>
      <w:pPr>
        <w:spacing w:after="0"/>
        <w:ind w:left="0"/>
        <w:jc w:val="both"/>
      </w:pPr>
      <w:r>
        <w:rPr>
          <w:rFonts w:ascii="Times New Roman"/>
          <w:b w:val="false"/>
          <w:i w:val="false"/>
          <w:color w:val="000000"/>
          <w:sz w:val="28"/>
        </w:rPr>
        <w:t xml:space="preserve">                               (наименование населенного пункта)</w:t>
      </w:r>
    </w:p>
    <w:bookmarkStart w:name="z1481" w:id="1105"/>
    <w:p>
      <w:pPr>
        <w:spacing w:after="0"/>
        <w:ind w:left="0"/>
        <w:jc w:val="both"/>
      </w:pPr>
      <w:r>
        <w:rPr>
          <w:rFonts w:ascii="Times New Roman"/>
          <w:b w:val="false"/>
          <w:i w:val="false"/>
          <w:color w:val="000000"/>
          <w:sz w:val="28"/>
        </w:rPr>
        <w:t>
      Государственный судебный исполнитель_______________________________</w:t>
      </w:r>
    </w:p>
    <w:bookmarkEnd w:id="1105"/>
    <w:bookmarkStart w:name="z1482" w:id="1106"/>
    <w:p>
      <w:pPr>
        <w:spacing w:after="0"/>
        <w:ind w:left="0"/>
        <w:jc w:val="both"/>
      </w:pPr>
      <w:r>
        <w:rPr>
          <w:rFonts w:ascii="Times New Roman"/>
          <w:b w:val="false"/>
          <w:i w:val="false"/>
          <w:color w:val="000000"/>
          <w:sz w:val="28"/>
        </w:rPr>
        <w:t>
      __________________________________________________________________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 от "__" ______ 20___года о________________________________________________________________, (указываются требование исполнительного документа, данные взыскателя и должника) возбужденного на основании __________________________________________________________________ (наименование исполнительного документа, наименование суда либо органа, которым выдан исполнительный документ, дата выдачи)</w:t>
      </w:r>
    </w:p>
    <w:bookmarkEnd w:id="1106"/>
    <w:bookmarkStart w:name="z1483" w:id="1107"/>
    <w:p>
      <w:pPr>
        <w:spacing w:after="0"/>
        <w:ind w:left="0"/>
        <w:jc w:val="both"/>
      </w:pPr>
      <w:r>
        <w:rPr>
          <w:rFonts w:ascii="Times New Roman"/>
          <w:b w:val="false"/>
          <w:i w:val="false"/>
          <w:color w:val="000000"/>
          <w:sz w:val="28"/>
        </w:rPr>
        <w:t>
      УСТАНОВИЛ:</w:t>
      </w:r>
    </w:p>
    <w:bookmarkEnd w:id="1107"/>
    <w:bookmarkStart w:name="z1484" w:id="1108"/>
    <w:p>
      <w:pPr>
        <w:spacing w:after="0"/>
        <w:ind w:left="0"/>
        <w:jc w:val="both"/>
      </w:pPr>
      <w:r>
        <w:rPr>
          <w:rFonts w:ascii="Times New Roman"/>
          <w:b w:val="false"/>
          <w:i w:val="false"/>
          <w:color w:val="000000"/>
          <w:sz w:val="28"/>
        </w:rPr>
        <w:t>
      __________________________________________________________________</w:t>
      </w:r>
    </w:p>
    <w:bookmarkEnd w:id="1108"/>
    <w:bookmarkStart w:name="z1485" w:id="1109"/>
    <w:p>
      <w:pPr>
        <w:spacing w:after="0"/>
        <w:ind w:left="0"/>
        <w:jc w:val="both"/>
      </w:pPr>
      <w:r>
        <w:rPr>
          <w:rFonts w:ascii="Times New Roman"/>
          <w:b w:val="false"/>
          <w:i w:val="false"/>
          <w:color w:val="000000"/>
          <w:sz w:val="28"/>
        </w:rPr>
        <w:t xml:space="preserve">
      (основания об объявлении в розыск должника,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1109"/>
    <w:bookmarkStart w:name="z1486" w:id="111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статьей 45</w:t>
      </w:r>
      <w:r>
        <w:rPr>
          <w:rFonts w:ascii="Times New Roman"/>
          <w:b w:val="false"/>
          <w:i w:val="false"/>
          <w:color w:val="000000"/>
          <w:sz w:val="28"/>
        </w:rPr>
        <w:t xml:space="preserve">, статьей </w:t>
      </w:r>
      <w:r>
        <w:rPr>
          <w:rFonts w:ascii="Times New Roman"/>
          <w:b w:val="false"/>
          <w:i w:val="false"/>
          <w:color w:val="000000"/>
          <w:sz w:val="28"/>
        </w:rPr>
        <w:t>126</w:t>
      </w:r>
      <w:r>
        <w:rPr>
          <w:rFonts w:ascii="Times New Roman"/>
          <w:b w:val="false"/>
          <w:i w:val="false"/>
          <w:color w:val="000000"/>
          <w:sz w:val="28"/>
        </w:rPr>
        <w:t xml:space="preserve"> Закона,</w:t>
      </w:r>
    </w:p>
    <w:bookmarkEnd w:id="1110"/>
    <w:bookmarkStart w:name="z1487" w:id="1111"/>
    <w:p>
      <w:pPr>
        <w:spacing w:after="0"/>
        <w:ind w:left="0"/>
        <w:jc w:val="both"/>
      </w:pPr>
      <w:r>
        <w:rPr>
          <w:rFonts w:ascii="Times New Roman"/>
          <w:b w:val="false"/>
          <w:i w:val="false"/>
          <w:color w:val="000000"/>
          <w:sz w:val="28"/>
        </w:rPr>
        <w:t>
      ПОСТАНОВИЛ:</w:t>
      </w:r>
    </w:p>
    <w:bookmarkEnd w:id="1111"/>
    <w:bookmarkStart w:name="z1488" w:id="1112"/>
    <w:p>
      <w:pPr>
        <w:spacing w:after="0"/>
        <w:ind w:left="0"/>
        <w:jc w:val="both"/>
      </w:pPr>
      <w:r>
        <w:rPr>
          <w:rFonts w:ascii="Times New Roman"/>
          <w:b w:val="false"/>
          <w:i w:val="false"/>
          <w:color w:val="000000"/>
          <w:sz w:val="28"/>
        </w:rPr>
        <w:t>
      1. Объявить в розыск должника, руководителя (исполняющего его обязанности) юридического лица, являющегося должником</w:t>
      </w:r>
    </w:p>
    <w:bookmarkEnd w:id="1112"/>
    <w:bookmarkStart w:name="z1489" w:id="1113"/>
    <w:p>
      <w:pPr>
        <w:spacing w:after="0"/>
        <w:ind w:left="0"/>
        <w:jc w:val="both"/>
      </w:pPr>
      <w:r>
        <w:rPr>
          <w:rFonts w:ascii="Times New Roman"/>
          <w:b w:val="false"/>
          <w:i w:val="false"/>
          <w:color w:val="000000"/>
          <w:sz w:val="28"/>
        </w:rPr>
        <w:t>
      __________________________________________________________________,</w:t>
      </w:r>
    </w:p>
    <w:bookmarkEnd w:id="1113"/>
    <w:bookmarkStart w:name="z1490" w:id="1114"/>
    <w:p>
      <w:pPr>
        <w:spacing w:after="0"/>
        <w:ind w:left="0"/>
        <w:jc w:val="both"/>
      </w:pPr>
      <w:r>
        <w:rPr>
          <w:rFonts w:ascii="Times New Roman"/>
          <w:b w:val="false"/>
          <w:i w:val="false"/>
          <w:color w:val="000000"/>
          <w:sz w:val="28"/>
        </w:rPr>
        <w:t>
      (Ф.И.О. (при наличии) должника-физического лица, ИИН, Ф.И.О. (при наличии) руководителя юридического лица, ИИН) являющегося должником (руководителем (исполняющим обязанности) юридического лица).</w:t>
      </w:r>
    </w:p>
    <w:bookmarkEnd w:id="1114"/>
    <w:bookmarkStart w:name="z1491" w:id="1115"/>
    <w:p>
      <w:pPr>
        <w:spacing w:after="0"/>
        <w:ind w:left="0"/>
        <w:jc w:val="both"/>
      </w:pPr>
      <w:r>
        <w:rPr>
          <w:rFonts w:ascii="Times New Roman"/>
          <w:b w:val="false"/>
          <w:i w:val="false"/>
          <w:color w:val="000000"/>
          <w:sz w:val="28"/>
        </w:rPr>
        <w:t>
      2. Постановления судебного исполнителя об объявлении должника в розыск направить для исполнения в территориальные органы внутренних дел, антикоррупционной службы, службы экономических расследований Республики Казахстан.</w:t>
      </w:r>
    </w:p>
    <w:bookmarkEnd w:id="1115"/>
    <w:bookmarkStart w:name="z1492" w:id="1116"/>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116"/>
    <w:bookmarkStart w:name="z1493" w:id="111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1117"/>
    <w:bookmarkStart w:name="z1494" w:id="111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18"/>
    <w:bookmarkStart w:name="z1495" w:id="111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19"/>
    <w:bookmarkStart w:name="z1496" w:id="112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 При этом форма электронного документа может быть изменена. Электронная цифровая подпись прокурора, а также его фамилия, имя, отчество (при наличии), дата подписи, наименование прокуратуры размещаются с левой стороны документа. В правом верхнем углу гриф "Санкционирую", наименование прокуратуры, фамилия, инициалы прокурора, а также дата не указываются.</w:t>
      </w:r>
    </w:p>
    <w:bookmarkEnd w:id="1120"/>
    <w:p>
      <w:pPr>
        <w:spacing w:after="0"/>
        <w:ind w:left="0"/>
        <w:jc w:val="both"/>
      </w:pPr>
      <w:bookmarkStart w:name="z1497" w:id="1121"/>
      <w:r>
        <w:rPr>
          <w:rFonts w:ascii="Times New Roman"/>
          <w:b w:val="false"/>
          <w:i w:val="false"/>
          <w:color w:val="000000"/>
          <w:sz w:val="28"/>
        </w:rPr>
        <w:t>
      Государственный судебный исполнитель ______________________________________</w:t>
      </w:r>
    </w:p>
    <w:bookmarkEnd w:id="1121"/>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504" w:id="1122"/>
    <w:p>
      <w:pPr>
        <w:spacing w:after="0"/>
        <w:ind w:left="0"/>
        <w:jc w:val="left"/>
      </w:pPr>
      <w:r>
        <w:rPr>
          <w:rFonts w:ascii="Times New Roman"/>
          <w:b/>
          <w:i w:val="false"/>
          <w:color w:val="000000"/>
        </w:rPr>
        <w:t xml:space="preserve"> Постановление об истребовании сведений о доходах, а также дебиторской задолженности индивидуального предпринимателя, юридического лица, являющегося должником</w:t>
      </w:r>
    </w:p>
    <w:bookmarkEnd w:id="1122"/>
    <w:p>
      <w:pPr>
        <w:spacing w:after="0"/>
        <w:ind w:left="0"/>
        <w:jc w:val="both"/>
      </w:pPr>
      <w:bookmarkStart w:name="z1505" w:id="1123"/>
      <w:r>
        <w:rPr>
          <w:rFonts w:ascii="Times New Roman"/>
          <w:b w:val="false"/>
          <w:i w:val="false"/>
          <w:color w:val="000000"/>
          <w:sz w:val="28"/>
        </w:rPr>
        <w:t>
      "__" ________ 20__года ___________________________________</w:t>
      </w:r>
    </w:p>
    <w:bookmarkEnd w:id="1123"/>
    <w:p>
      <w:pPr>
        <w:spacing w:after="0"/>
        <w:ind w:left="0"/>
        <w:jc w:val="both"/>
      </w:pPr>
      <w:r>
        <w:rPr>
          <w:rFonts w:ascii="Times New Roman"/>
          <w:b w:val="false"/>
          <w:i w:val="false"/>
          <w:color w:val="000000"/>
          <w:sz w:val="28"/>
        </w:rPr>
        <w:t xml:space="preserve">                               (наименование населенного пункта)</w:t>
      </w:r>
    </w:p>
    <w:bookmarkStart w:name="z1506" w:id="1124"/>
    <w:p>
      <w:pPr>
        <w:spacing w:after="0"/>
        <w:ind w:left="0"/>
        <w:jc w:val="both"/>
      </w:pPr>
      <w:r>
        <w:rPr>
          <w:rFonts w:ascii="Times New Roman"/>
          <w:b w:val="false"/>
          <w:i w:val="false"/>
          <w:color w:val="000000"/>
          <w:sz w:val="28"/>
        </w:rPr>
        <w:t>
      Государственный судебный исполнитель ___________________________</w:t>
      </w:r>
    </w:p>
    <w:bookmarkEnd w:id="1124"/>
    <w:bookmarkStart w:name="z1507" w:id="1125"/>
    <w:p>
      <w:pPr>
        <w:spacing w:after="0"/>
        <w:ind w:left="0"/>
        <w:jc w:val="both"/>
      </w:pPr>
      <w:r>
        <w:rPr>
          <w:rFonts w:ascii="Times New Roman"/>
          <w:b w:val="false"/>
          <w:i w:val="false"/>
          <w:color w:val="000000"/>
          <w:sz w:val="28"/>
        </w:rPr>
        <w:t>
      __________________________________________________________________</w:t>
      </w:r>
    </w:p>
    <w:bookmarkEnd w:id="1125"/>
    <w:bookmarkStart w:name="z1508" w:id="112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 от "__" ______ 20___года</w:t>
      </w:r>
    </w:p>
    <w:bookmarkEnd w:id="1126"/>
    <w:bookmarkStart w:name="z1509" w:id="1127"/>
    <w:p>
      <w:pPr>
        <w:spacing w:after="0"/>
        <w:ind w:left="0"/>
        <w:jc w:val="both"/>
      </w:pPr>
      <w:r>
        <w:rPr>
          <w:rFonts w:ascii="Times New Roman"/>
          <w:b w:val="false"/>
          <w:i w:val="false"/>
          <w:color w:val="000000"/>
          <w:sz w:val="28"/>
        </w:rPr>
        <w:t>
      о_________________________________________________________________,</w:t>
      </w:r>
    </w:p>
    <w:bookmarkEnd w:id="1127"/>
    <w:bookmarkStart w:name="z1510" w:id="112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128"/>
    <w:bookmarkStart w:name="z1511" w:id="1129"/>
    <w:p>
      <w:pPr>
        <w:spacing w:after="0"/>
        <w:ind w:left="0"/>
        <w:jc w:val="both"/>
      </w:pPr>
      <w:r>
        <w:rPr>
          <w:rFonts w:ascii="Times New Roman"/>
          <w:b w:val="false"/>
          <w:i w:val="false"/>
          <w:color w:val="000000"/>
          <w:sz w:val="28"/>
        </w:rPr>
        <w:t>
      __________________________________________________________________</w:t>
      </w:r>
    </w:p>
    <w:bookmarkEnd w:id="1129"/>
    <w:bookmarkStart w:name="z1512" w:id="113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130"/>
    <w:bookmarkStart w:name="z1513" w:id="1131"/>
    <w:p>
      <w:pPr>
        <w:spacing w:after="0"/>
        <w:ind w:left="0"/>
        <w:jc w:val="both"/>
      </w:pPr>
      <w:r>
        <w:rPr>
          <w:rFonts w:ascii="Times New Roman"/>
          <w:b w:val="false"/>
          <w:i w:val="false"/>
          <w:color w:val="000000"/>
          <w:sz w:val="28"/>
        </w:rPr>
        <w:t>
      УСТАНОВИЛ:</w:t>
      </w:r>
    </w:p>
    <w:bookmarkEnd w:id="1131"/>
    <w:bookmarkStart w:name="z1514" w:id="1132"/>
    <w:p>
      <w:pPr>
        <w:spacing w:after="0"/>
        <w:ind w:left="0"/>
        <w:jc w:val="both"/>
      </w:pPr>
      <w:r>
        <w:rPr>
          <w:rFonts w:ascii="Times New Roman"/>
          <w:b w:val="false"/>
          <w:i w:val="false"/>
          <w:color w:val="000000"/>
          <w:sz w:val="28"/>
        </w:rPr>
        <w:t>
      __________________________________________________________________</w:t>
      </w:r>
    </w:p>
    <w:bookmarkEnd w:id="1132"/>
    <w:bookmarkStart w:name="z1515" w:id="1133"/>
    <w:p>
      <w:pPr>
        <w:spacing w:after="0"/>
        <w:ind w:left="0"/>
        <w:jc w:val="both"/>
      </w:pPr>
      <w:r>
        <w:rPr>
          <w:rFonts w:ascii="Times New Roman"/>
          <w:b w:val="false"/>
          <w:i w:val="false"/>
          <w:color w:val="000000"/>
          <w:sz w:val="28"/>
        </w:rPr>
        <w:t>
      (основание истребования информации о доходах, а также дебиторской задолженности индивидуального предпринимателя, юридического лица, являющегося должником)</w:t>
      </w:r>
    </w:p>
    <w:bookmarkEnd w:id="1133"/>
    <w:bookmarkStart w:name="z1516" w:id="113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,и </w:t>
      </w:r>
      <w:r>
        <w:rPr>
          <w:rFonts w:ascii="Times New Roman"/>
          <w:b w:val="false"/>
          <w:i w:val="false"/>
          <w:color w:val="000000"/>
          <w:sz w:val="28"/>
        </w:rPr>
        <w:t>126</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w:t>
      </w:r>
      <w:r>
        <w:rPr>
          <w:rFonts w:ascii="Times New Roman"/>
          <w:b w:val="false"/>
          <w:i w:val="false"/>
          <w:color w:val="000000"/>
          <w:sz w:val="28"/>
        </w:rPr>
        <w:t>статьи 45</w:t>
      </w:r>
      <w:r>
        <w:rPr>
          <w:rFonts w:ascii="Times New Roman"/>
          <w:b w:val="false"/>
          <w:i w:val="false"/>
          <w:color w:val="000000"/>
          <w:sz w:val="28"/>
        </w:rPr>
        <w:t xml:space="preserve"> "Налогового кодекса" Республики Казахстан,</w:t>
      </w:r>
    </w:p>
    <w:bookmarkEnd w:id="1134"/>
    <w:bookmarkStart w:name="z1517" w:id="1135"/>
    <w:p>
      <w:pPr>
        <w:spacing w:after="0"/>
        <w:ind w:left="0"/>
        <w:jc w:val="both"/>
      </w:pPr>
      <w:r>
        <w:rPr>
          <w:rFonts w:ascii="Times New Roman"/>
          <w:b w:val="false"/>
          <w:i w:val="false"/>
          <w:color w:val="000000"/>
          <w:sz w:val="28"/>
        </w:rPr>
        <w:t>
      ПОСТАНОВИЛ:</w:t>
      </w:r>
    </w:p>
    <w:bookmarkEnd w:id="1135"/>
    <w:bookmarkStart w:name="z1518" w:id="1136"/>
    <w:p>
      <w:pPr>
        <w:spacing w:after="0"/>
        <w:ind w:left="0"/>
        <w:jc w:val="both"/>
      </w:pPr>
      <w:r>
        <w:rPr>
          <w:rFonts w:ascii="Times New Roman"/>
          <w:b w:val="false"/>
          <w:i w:val="false"/>
          <w:color w:val="000000"/>
          <w:sz w:val="28"/>
        </w:rPr>
        <w:t>
      1. Предоставить государственному судебному исполнителю информацию о доходах, а также дебиторской задолженности индивидуального предпринимателя, юридического лица, являющегося должником</w:t>
      </w:r>
    </w:p>
    <w:bookmarkEnd w:id="1136"/>
    <w:bookmarkStart w:name="z1519" w:id="1137"/>
    <w:p>
      <w:pPr>
        <w:spacing w:after="0"/>
        <w:ind w:left="0"/>
        <w:jc w:val="both"/>
      </w:pPr>
      <w:r>
        <w:rPr>
          <w:rFonts w:ascii="Times New Roman"/>
          <w:b w:val="false"/>
          <w:i w:val="false"/>
          <w:color w:val="000000"/>
          <w:sz w:val="28"/>
        </w:rPr>
        <w:t>
      _______________________________________________________________________</w:t>
      </w:r>
    </w:p>
    <w:bookmarkEnd w:id="1137"/>
    <w:bookmarkStart w:name="z1520" w:id="1138"/>
    <w:p>
      <w:pPr>
        <w:spacing w:after="0"/>
        <w:ind w:left="0"/>
        <w:jc w:val="both"/>
      </w:pPr>
      <w:r>
        <w:rPr>
          <w:rFonts w:ascii="Times New Roman"/>
          <w:b w:val="false"/>
          <w:i w:val="false"/>
          <w:color w:val="000000"/>
          <w:sz w:val="28"/>
        </w:rPr>
        <w:t>
      _____________________________________________________________</w:t>
      </w:r>
    </w:p>
    <w:bookmarkEnd w:id="1138"/>
    <w:bookmarkStart w:name="z1521" w:id="1139"/>
    <w:p>
      <w:pPr>
        <w:spacing w:after="0"/>
        <w:ind w:left="0"/>
        <w:jc w:val="both"/>
      </w:pPr>
      <w:r>
        <w:rPr>
          <w:rFonts w:ascii="Times New Roman"/>
          <w:b w:val="false"/>
          <w:i w:val="false"/>
          <w:color w:val="000000"/>
          <w:sz w:val="28"/>
        </w:rPr>
        <w:t>
      (фамилия, имя и отчество (при наличии)</w:t>
      </w:r>
    </w:p>
    <w:bookmarkEnd w:id="1139"/>
    <w:bookmarkStart w:name="z1522" w:id="1140"/>
    <w:p>
      <w:pPr>
        <w:spacing w:after="0"/>
        <w:ind w:left="0"/>
        <w:jc w:val="both"/>
      </w:pPr>
      <w:r>
        <w:rPr>
          <w:rFonts w:ascii="Times New Roman"/>
          <w:b w:val="false"/>
          <w:i w:val="false"/>
          <w:color w:val="000000"/>
          <w:sz w:val="28"/>
        </w:rPr>
        <w:t>
      должника - физического лица, ИИН, наименование юридического лица, БИН).</w:t>
      </w:r>
    </w:p>
    <w:bookmarkEnd w:id="1140"/>
    <w:bookmarkStart w:name="z1523" w:id="1141"/>
    <w:p>
      <w:pPr>
        <w:spacing w:after="0"/>
        <w:ind w:left="0"/>
        <w:jc w:val="both"/>
      </w:pPr>
      <w:r>
        <w:rPr>
          <w:rFonts w:ascii="Times New Roman"/>
          <w:b w:val="false"/>
          <w:i w:val="false"/>
          <w:color w:val="000000"/>
          <w:sz w:val="28"/>
        </w:rPr>
        <w:t>
      2. Постановление направить для исполнения в органы государственных доходов и представления информации об исполнении настоящего постановления судебному исполнителю по адресу</w:t>
      </w:r>
    </w:p>
    <w:bookmarkEnd w:id="1141"/>
    <w:bookmarkStart w:name="z1524" w:id="1142"/>
    <w:p>
      <w:pPr>
        <w:spacing w:after="0"/>
        <w:ind w:left="0"/>
        <w:jc w:val="both"/>
      </w:pPr>
      <w:r>
        <w:rPr>
          <w:rFonts w:ascii="Times New Roman"/>
          <w:b w:val="false"/>
          <w:i w:val="false"/>
          <w:color w:val="000000"/>
          <w:sz w:val="28"/>
        </w:rPr>
        <w:t>
      ____________________________________________________________________</w:t>
      </w:r>
    </w:p>
    <w:bookmarkEnd w:id="1142"/>
    <w:bookmarkStart w:name="z1525" w:id="1143"/>
    <w:p>
      <w:pPr>
        <w:spacing w:after="0"/>
        <w:ind w:left="0"/>
        <w:jc w:val="both"/>
      </w:pPr>
      <w:r>
        <w:rPr>
          <w:rFonts w:ascii="Times New Roman"/>
          <w:b w:val="false"/>
          <w:i w:val="false"/>
          <w:color w:val="000000"/>
          <w:sz w:val="28"/>
        </w:rPr>
        <w:t>
      ____________________________________________________________________.</w:t>
      </w:r>
    </w:p>
    <w:bookmarkEnd w:id="1143"/>
    <w:bookmarkStart w:name="z1526" w:id="1144"/>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144"/>
    <w:bookmarkStart w:name="z1527" w:id="1145"/>
    <w:p>
      <w:pPr>
        <w:spacing w:after="0"/>
        <w:ind w:left="0"/>
        <w:jc w:val="both"/>
      </w:pPr>
      <w:r>
        <w:rPr>
          <w:rFonts w:ascii="Times New Roman"/>
          <w:b w:val="false"/>
          <w:i w:val="false"/>
          <w:color w:val="000000"/>
          <w:sz w:val="28"/>
        </w:rPr>
        <w:t>
      4. В соответствии с Кодексом об административных правонарушениях Республики Казахстан, неисполнение постановления и иного законного требования судебного исполнителя влечет административную ответственность.</w:t>
      </w:r>
    </w:p>
    <w:bookmarkEnd w:id="1145"/>
    <w:bookmarkStart w:name="z1528" w:id="1146"/>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146"/>
    <w:bookmarkStart w:name="z1529" w:id="1147"/>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47"/>
    <w:bookmarkStart w:name="z1530" w:id="1148"/>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48"/>
    <w:p>
      <w:pPr>
        <w:spacing w:after="0"/>
        <w:ind w:left="0"/>
        <w:jc w:val="both"/>
      </w:pPr>
      <w:bookmarkStart w:name="z1531" w:id="1149"/>
      <w:r>
        <w:rPr>
          <w:rFonts w:ascii="Times New Roman"/>
          <w:b w:val="false"/>
          <w:i w:val="false"/>
          <w:color w:val="000000"/>
          <w:sz w:val="28"/>
        </w:rPr>
        <w:t>
      Государственный судебный исполнитель__________________________________</w:t>
      </w:r>
    </w:p>
    <w:bookmarkEnd w:id="1149"/>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538" w:id="1150"/>
    <w:p>
      <w:pPr>
        <w:spacing w:after="0"/>
        <w:ind w:left="0"/>
        <w:jc w:val="left"/>
      </w:pPr>
      <w:r>
        <w:rPr>
          <w:rFonts w:ascii="Times New Roman"/>
          <w:b/>
          <w:i w:val="false"/>
          <w:color w:val="000000"/>
        </w:rPr>
        <w:t xml:space="preserve"> Постановление об истребовании сведений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w:t>
      </w:r>
    </w:p>
    <w:bookmarkEnd w:id="1150"/>
    <w:p>
      <w:pPr>
        <w:spacing w:after="0"/>
        <w:ind w:left="0"/>
        <w:jc w:val="both"/>
      </w:pPr>
      <w:bookmarkStart w:name="z1539" w:id="1151"/>
      <w:r>
        <w:rPr>
          <w:rFonts w:ascii="Times New Roman"/>
          <w:b w:val="false"/>
          <w:i w:val="false"/>
          <w:color w:val="000000"/>
          <w:sz w:val="28"/>
        </w:rPr>
        <w:t>
      "__" ________ 20__года ________________________________________</w:t>
      </w:r>
    </w:p>
    <w:bookmarkEnd w:id="1151"/>
    <w:p>
      <w:pPr>
        <w:spacing w:after="0"/>
        <w:ind w:left="0"/>
        <w:jc w:val="both"/>
      </w:pPr>
      <w:r>
        <w:rPr>
          <w:rFonts w:ascii="Times New Roman"/>
          <w:b w:val="false"/>
          <w:i w:val="false"/>
          <w:color w:val="000000"/>
          <w:sz w:val="28"/>
        </w:rPr>
        <w:t xml:space="preserve">                               (наименование населенного пункта)</w:t>
      </w:r>
    </w:p>
    <w:bookmarkStart w:name="z1540" w:id="1152"/>
    <w:p>
      <w:pPr>
        <w:spacing w:after="0"/>
        <w:ind w:left="0"/>
        <w:jc w:val="both"/>
      </w:pPr>
      <w:r>
        <w:rPr>
          <w:rFonts w:ascii="Times New Roman"/>
          <w:b w:val="false"/>
          <w:i w:val="false"/>
          <w:color w:val="000000"/>
          <w:sz w:val="28"/>
        </w:rPr>
        <w:t>
      Государственный судебный исполнитель ___________________________</w:t>
      </w:r>
    </w:p>
    <w:bookmarkEnd w:id="1152"/>
    <w:bookmarkStart w:name="z1541" w:id="1153"/>
    <w:p>
      <w:pPr>
        <w:spacing w:after="0"/>
        <w:ind w:left="0"/>
        <w:jc w:val="both"/>
      </w:pPr>
      <w:r>
        <w:rPr>
          <w:rFonts w:ascii="Times New Roman"/>
          <w:b w:val="false"/>
          <w:i w:val="false"/>
          <w:color w:val="000000"/>
          <w:sz w:val="28"/>
        </w:rPr>
        <w:t>
      ________________________________________________________________</w:t>
      </w:r>
    </w:p>
    <w:bookmarkEnd w:id="1153"/>
    <w:bookmarkStart w:name="z1542" w:id="1154"/>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 от "__" ______ 20___года</w:t>
      </w:r>
    </w:p>
    <w:bookmarkEnd w:id="1154"/>
    <w:bookmarkStart w:name="z1543" w:id="1155"/>
    <w:p>
      <w:pPr>
        <w:spacing w:after="0"/>
        <w:ind w:left="0"/>
        <w:jc w:val="both"/>
      </w:pPr>
      <w:r>
        <w:rPr>
          <w:rFonts w:ascii="Times New Roman"/>
          <w:b w:val="false"/>
          <w:i w:val="false"/>
          <w:color w:val="000000"/>
          <w:sz w:val="28"/>
        </w:rPr>
        <w:t>
      о_________________________________________________________________,</w:t>
      </w:r>
    </w:p>
    <w:bookmarkEnd w:id="1155"/>
    <w:bookmarkStart w:name="z1544" w:id="1156"/>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156"/>
    <w:bookmarkStart w:name="z1545" w:id="1157"/>
    <w:p>
      <w:pPr>
        <w:spacing w:after="0"/>
        <w:ind w:left="0"/>
        <w:jc w:val="both"/>
      </w:pPr>
      <w:r>
        <w:rPr>
          <w:rFonts w:ascii="Times New Roman"/>
          <w:b w:val="false"/>
          <w:i w:val="false"/>
          <w:color w:val="000000"/>
          <w:sz w:val="28"/>
        </w:rPr>
        <w:t>
      __________________________________________________________________</w:t>
      </w:r>
    </w:p>
    <w:bookmarkEnd w:id="1157"/>
    <w:bookmarkStart w:name="z1546" w:id="1158"/>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158"/>
    <w:bookmarkStart w:name="z1547" w:id="1159"/>
    <w:p>
      <w:pPr>
        <w:spacing w:after="0"/>
        <w:ind w:left="0"/>
        <w:jc w:val="both"/>
      </w:pPr>
      <w:r>
        <w:rPr>
          <w:rFonts w:ascii="Times New Roman"/>
          <w:b w:val="false"/>
          <w:i w:val="false"/>
          <w:color w:val="000000"/>
          <w:sz w:val="28"/>
        </w:rPr>
        <w:t>
      УСТАНОВИЛ:</w:t>
      </w:r>
    </w:p>
    <w:bookmarkEnd w:id="1159"/>
    <w:bookmarkStart w:name="z1548" w:id="1160"/>
    <w:p>
      <w:pPr>
        <w:spacing w:after="0"/>
        <w:ind w:left="0"/>
        <w:jc w:val="both"/>
      </w:pPr>
      <w:r>
        <w:rPr>
          <w:rFonts w:ascii="Times New Roman"/>
          <w:b w:val="false"/>
          <w:i w:val="false"/>
          <w:color w:val="000000"/>
          <w:sz w:val="28"/>
        </w:rPr>
        <w:t>
      __________________________________________________________________</w:t>
      </w:r>
    </w:p>
    <w:bookmarkEnd w:id="1160"/>
    <w:bookmarkStart w:name="z1549" w:id="1161"/>
    <w:p>
      <w:pPr>
        <w:spacing w:after="0"/>
        <w:ind w:left="0"/>
        <w:jc w:val="both"/>
      </w:pPr>
      <w:r>
        <w:rPr>
          <w:rFonts w:ascii="Times New Roman"/>
          <w:b w:val="false"/>
          <w:i w:val="false"/>
          <w:color w:val="000000"/>
          <w:sz w:val="28"/>
        </w:rPr>
        <w:t>
      (основание истребования информации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w:t>
      </w:r>
    </w:p>
    <w:bookmarkEnd w:id="1161"/>
    <w:bookmarkStart w:name="z1550" w:id="1162"/>
    <w:p>
      <w:pPr>
        <w:spacing w:after="0"/>
        <w:ind w:left="0"/>
        <w:jc w:val="both"/>
      </w:pPr>
      <w:r>
        <w:rPr>
          <w:rFonts w:ascii="Times New Roman"/>
          <w:b w:val="false"/>
          <w:i w:val="false"/>
          <w:color w:val="000000"/>
          <w:sz w:val="28"/>
        </w:rPr>
        <w:t>
      На основании изложенного, руководствуясь пунктом 1 статьи 10, 100 и 126 Закона Республики Казахстан "Об исполнительном производстве и статусе судебных исполнителей",</w:t>
      </w:r>
    </w:p>
    <w:bookmarkEnd w:id="1162"/>
    <w:bookmarkStart w:name="z1551" w:id="1163"/>
    <w:p>
      <w:pPr>
        <w:spacing w:after="0"/>
        <w:ind w:left="0"/>
        <w:jc w:val="both"/>
      </w:pPr>
      <w:r>
        <w:rPr>
          <w:rFonts w:ascii="Times New Roman"/>
          <w:b w:val="false"/>
          <w:i w:val="false"/>
          <w:color w:val="000000"/>
          <w:sz w:val="28"/>
        </w:rPr>
        <w:t>
      ПОСТАНОВИЛ:</w:t>
      </w:r>
    </w:p>
    <w:bookmarkEnd w:id="1163"/>
    <w:bookmarkStart w:name="z1552" w:id="1164"/>
    <w:p>
      <w:pPr>
        <w:spacing w:after="0"/>
        <w:ind w:left="0"/>
        <w:jc w:val="both"/>
      </w:pPr>
      <w:r>
        <w:rPr>
          <w:rFonts w:ascii="Times New Roman"/>
          <w:b w:val="false"/>
          <w:i w:val="false"/>
          <w:color w:val="000000"/>
          <w:sz w:val="28"/>
        </w:rPr>
        <w:t>
      1. Предоставить государственному судебному исполнителю информацию о доходах должника операторами интернет-платформ и (или) мобильных приложений платформенной занятости, а также организаторами игорного бизнеса (букмекерскими конторами) должника__________________________________________________________</w:t>
      </w:r>
    </w:p>
    <w:bookmarkEnd w:id="1164"/>
    <w:bookmarkStart w:name="z1553" w:id="1165"/>
    <w:p>
      <w:pPr>
        <w:spacing w:after="0"/>
        <w:ind w:left="0"/>
        <w:jc w:val="both"/>
      </w:pPr>
      <w:r>
        <w:rPr>
          <w:rFonts w:ascii="Times New Roman"/>
          <w:b w:val="false"/>
          <w:i w:val="false"/>
          <w:color w:val="000000"/>
          <w:sz w:val="28"/>
        </w:rPr>
        <w:t>
      _________________________________________________________________</w:t>
      </w:r>
    </w:p>
    <w:bookmarkEnd w:id="1165"/>
    <w:bookmarkStart w:name="z1554" w:id="1166"/>
    <w:p>
      <w:pPr>
        <w:spacing w:after="0"/>
        <w:ind w:left="0"/>
        <w:jc w:val="both"/>
      </w:pPr>
      <w:r>
        <w:rPr>
          <w:rFonts w:ascii="Times New Roman"/>
          <w:b w:val="false"/>
          <w:i w:val="false"/>
          <w:color w:val="000000"/>
          <w:sz w:val="28"/>
        </w:rPr>
        <w:t>
      (фамилия, имя и отчество (при наличии) должника - физического лица, ИИН), за период с "___" ________ 20____ года по "__" ________ 20 ____ года, включая сведения о:</w:t>
      </w:r>
    </w:p>
    <w:bookmarkEnd w:id="1166"/>
    <w:bookmarkStart w:name="z1555" w:id="1167"/>
    <w:p>
      <w:pPr>
        <w:spacing w:after="0"/>
        <w:ind w:left="0"/>
        <w:jc w:val="both"/>
      </w:pPr>
      <w:r>
        <w:rPr>
          <w:rFonts w:ascii="Times New Roman"/>
          <w:b w:val="false"/>
          <w:i w:val="false"/>
          <w:color w:val="000000"/>
          <w:sz w:val="28"/>
        </w:rPr>
        <w:t>
      1) наличии регистрации должника на интернет-платформе и (или) в мобильном приложении платформенной занятости, а также организаторами игорного бизнеса (букмекерскими конторами);</w:t>
      </w:r>
    </w:p>
    <w:bookmarkEnd w:id="1167"/>
    <w:bookmarkStart w:name="z1556" w:id="1168"/>
    <w:p>
      <w:pPr>
        <w:spacing w:after="0"/>
        <w:ind w:left="0"/>
        <w:jc w:val="both"/>
      </w:pPr>
      <w:r>
        <w:rPr>
          <w:rFonts w:ascii="Times New Roman"/>
          <w:b w:val="false"/>
          <w:i w:val="false"/>
          <w:color w:val="000000"/>
          <w:sz w:val="28"/>
        </w:rPr>
        <w:t>
      2) видах оказываемых должником услуг и (или) выполняемых работ;</w:t>
      </w:r>
    </w:p>
    <w:bookmarkEnd w:id="1168"/>
    <w:bookmarkStart w:name="z1557" w:id="1169"/>
    <w:p>
      <w:pPr>
        <w:spacing w:after="0"/>
        <w:ind w:left="0"/>
        <w:jc w:val="both"/>
      </w:pPr>
      <w:r>
        <w:rPr>
          <w:rFonts w:ascii="Times New Roman"/>
          <w:b w:val="false"/>
          <w:i w:val="false"/>
          <w:color w:val="000000"/>
          <w:sz w:val="28"/>
        </w:rPr>
        <w:t>
      3) сумме доходов, начисленных и (или) выплаченных должнику;</w:t>
      </w:r>
    </w:p>
    <w:bookmarkEnd w:id="1169"/>
    <w:bookmarkStart w:name="z1558" w:id="1170"/>
    <w:p>
      <w:pPr>
        <w:spacing w:after="0"/>
        <w:ind w:left="0"/>
        <w:jc w:val="both"/>
      </w:pPr>
      <w:r>
        <w:rPr>
          <w:rFonts w:ascii="Times New Roman"/>
          <w:b w:val="false"/>
          <w:i w:val="false"/>
          <w:color w:val="000000"/>
          <w:sz w:val="28"/>
        </w:rPr>
        <w:t>
      4) периодах получения доходов;</w:t>
      </w:r>
    </w:p>
    <w:bookmarkEnd w:id="1170"/>
    <w:bookmarkStart w:name="z1559" w:id="1171"/>
    <w:p>
      <w:pPr>
        <w:spacing w:after="0"/>
        <w:ind w:left="0"/>
        <w:jc w:val="both"/>
      </w:pPr>
      <w:r>
        <w:rPr>
          <w:rFonts w:ascii="Times New Roman"/>
          <w:b w:val="false"/>
          <w:i w:val="false"/>
          <w:color w:val="000000"/>
          <w:sz w:val="28"/>
        </w:rPr>
        <w:t>
      5) иных сведениях, необходимых для исполнения исполнительного документа.</w:t>
      </w:r>
    </w:p>
    <w:bookmarkEnd w:id="1171"/>
    <w:bookmarkStart w:name="z1560" w:id="1172"/>
    <w:p>
      <w:pPr>
        <w:spacing w:after="0"/>
        <w:ind w:left="0"/>
        <w:jc w:val="both"/>
      </w:pPr>
      <w:r>
        <w:rPr>
          <w:rFonts w:ascii="Times New Roman"/>
          <w:b w:val="false"/>
          <w:i w:val="false"/>
          <w:color w:val="000000"/>
          <w:sz w:val="28"/>
        </w:rPr>
        <w:t>
      2. Постановление направить для исполнения в</w:t>
      </w:r>
    </w:p>
    <w:bookmarkEnd w:id="1172"/>
    <w:bookmarkStart w:name="z1561" w:id="1173"/>
    <w:p>
      <w:pPr>
        <w:spacing w:after="0"/>
        <w:ind w:left="0"/>
        <w:jc w:val="both"/>
      </w:pPr>
      <w:r>
        <w:rPr>
          <w:rFonts w:ascii="Times New Roman"/>
          <w:b w:val="false"/>
          <w:i w:val="false"/>
          <w:color w:val="000000"/>
          <w:sz w:val="28"/>
        </w:rPr>
        <w:t>
      __________________________________________________________________</w:t>
      </w:r>
    </w:p>
    <w:bookmarkEnd w:id="1173"/>
    <w:bookmarkStart w:name="z1562" w:id="1174"/>
    <w:p>
      <w:pPr>
        <w:spacing w:after="0"/>
        <w:ind w:left="0"/>
        <w:jc w:val="both"/>
      </w:pPr>
      <w:r>
        <w:rPr>
          <w:rFonts w:ascii="Times New Roman"/>
          <w:b w:val="false"/>
          <w:i w:val="false"/>
          <w:color w:val="000000"/>
          <w:sz w:val="28"/>
        </w:rPr>
        <w:t>
      (наименование оператора интернет-платформы и (или) мобильного приложения платформенной занятости, организатора игорного бизнеса (букмекерской конторы)) и представления информации об исполнении настоящего постановления частному судебному исполнителю по адресу ___________________________________________________________________</w:t>
      </w:r>
    </w:p>
    <w:bookmarkEnd w:id="1174"/>
    <w:bookmarkStart w:name="z1563" w:id="1175"/>
    <w:p>
      <w:pPr>
        <w:spacing w:after="0"/>
        <w:ind w:left="0"/>
        <w:jc w:val="both"/>
      </w:pPr>
      <w:r>
        <w:rPr>
          <w:rFonts w:ascii="Times New Roman"/>
          <w:b w:val="false"/>
          <w:i w:val="false"/>
          <w:color w:val="000000"/>
          <w:sz w:val="28"/>
        </w:rPr>
        <w:t>
      _____________________________________________________________.</w:t>
      </w:r>
    </w:p>
    <w:bookmarkEnd w:id="1175"/>
    <w:bookmarkStart w:name="z1564" w:id="1176"/>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176"/>
    <w:bookmarkStart w:name="z1565" w:id="1177"/>
    <w:p>
      <w:pPr>
        <w:spacing w:after="0"/>
        <w:ind w:left="0"/>
        <w:jc w:val="both"/>
      </w:pPr>
      <w:r>
        <w:rPr>
          <w:rFonts w:ascii="Times New Roman"/>
          <w:b w:val="false"/>
          <w:i w:val="false"/>
          <w:color w:val="000000"/>
          <w:sz w:val="28"/>
        </w:rPr>
        <w:t>
      4. Постановление судебного исполнителя вступает в силу со дня его вынесения и подлежит обязательному исполнению.</w:t>
      </w:r>
    </w:p>
    <w:bookmarkEnd w:id="1177"/>
    <w:bookmarkStart w:name="z1566" w:id="1178"/>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178"/>
    <w:bookmarkStart w:name="z1567" w:id="117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179"/>
    <w:p>
      <w:pPr>
        <w:spacing w:after="0"/>
        <w:ind w:left="0"/>
        <w:jc w:val="both"/>
      </w:pPr>
      <w:bookmarkStart w:name="z1568" w:id="1180"/>
      <w:r>
        <w:rPr>
          <w:rFonts w:ascii="Times New Roman"/>
          <w:b w:val="false"/>
          <w:i w:val="false"/>
          <w:color w:val="000000"/>
          <w:sz w:val="28"/>
        </w:rPr>
        <w:t>
      Государственный судебный исполнитель __________________________</w:t>
      </w:r>
    </w:p>
    <w:bookmarkEnd w:id="1180"/>
    <w:p>
      <w:pPr>
        <w:spacing w:after="0"/>
        <w:ind w:left="0"/>
        <w:jc w:val="both"/>
      </w:pPr>
      <w:r>
        <w:rPr>
          <w:rFonts w:ascii="Times New Roman"/>
          <w:b w:val="false"/>
          <w:i w:val="false"/>
          <w:color w:val="000000"/>
          <w:sz w:val="28"/>
        </w:rPr>
        <w:t xml:space="preserve"> Место печати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575" w:id="1181"/>
    <w:p>
      <w:pPr>
        <w:spacing w:after="0"/>
        <w:ind w:left="0"/>
        <w:jc w:val="left"/>
      </w:pPr>
      <w:r>
        <w:rPr>
          <w:rFonts w:ascii="Times New Roman"/>
          <w:b/>
          <w:i w:val="false"/>
          <w:color w:val="000000"/>
        </w:rPr>
        <w:t xml:space="preserve">  Постановление о приводе лица, уклоняющегося от явки к судебному исполнителю</w:t>
      </w:r>
    </w:p>
    <w:bookmarkEnd w:id="1181"/>
    <w:p>
      <w:pPr>
        <w:spacing w:after="0"/>
        <w:ind w:left="0"/>
        <w:jc w:val="both"/>
      </w:pPr>
      <w:bookmarkStart w:name="z1576" w:id="1182"/>
      <w:r>
        <w:rPr>
          <w:rFonts w:ascii="Times New Roman"/>
          <w:b w:val="false"/>
          <w:i w:val="false"/>
          <w:color w:val="000000"/>
          <w:sz w:val="28"/>
        </w:rPr>
        <w:t>
      "__" ________ 20__года ___________________________________</w:t>
      </w:r>
    </w:p>
    <w:bookmarkEnd w:id="1182"/>
    <w:p>
      <w:pPr>
        <w:spacing w:after="0"/>
        <w:ind w:left="0"/>
        <w:jc w:val="both"/>
      </w:pPr>
      <w:r>
        <w:rPr>
          <w:rFonts w:ascii="Times New Roman"/>
          <w:b w:val="false"/>
          <w:i w:val="false"/>
          <w:color w:val="000000"/>
          <w:sz w:val="28"/>
        </w:rPr>
        <w:t xml:space="preserve">                          (наименование населенного пункта)</w:t>
      </w:r>
    </w:p>
    <w:bookmarkStart w:name="z1577" w:id="1183"/>
    <w:p>
      <w:pPr>
        <w:spacing w:after="0"/>
        <w:ind w:left="0"/>
        <w:jc w:val="both"/>
      </w:pPr>
      <w:r>
        <w:rPr>
          <w:rFonts w:ascii="Times New Roman"/>
          <w:b w:val="false"/>
          <w:i w:val="false"/>
          <w:color w:val="000000"/>
          <w:sz w:val="28"/>
        </w:rPr>
        <w:t xml:space="preserve">
      Государственный судебный исполнитель </w:t>
      </w:r>
    </w:p>
    <w:bookmarkEnd w:id="1183"/>
    <w:bookmarkStart w:name="z1578" w:id="1184"/>
    <w:p>
      <w:pPr>
        <w:spacing w:after="0"/>
        <w:ind w:left="0"/>
        <w:jc w:val="both"/>
      </w:pPr>
      <w:r>
        <w:rPr>
          <w:rFonts w:ascii="Times New Roman"/>
          <w:b w:val="false"/>
          <w:i w:val="false"/>
          <w:color w:val="000000"/>
          <w:sz w:val="28"/>
        </w:rPr>
        <w:t>
      __________________________________________________________________,</w:t>
      </w:r>
    </w:p>
    <w:bookmarkEnd w:id="1184"/>
    <w:bookmarkStart w:name="z1579" w:id="1185"/>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w:t>
      </w:r>
    </w:p>
    <w:bookmarkEnd w:id="1185"/>
    <w:bookmarkStart w:name="z1580" w:id="1186"/>
    <w:p>
      <w:pPr>
        <w:spacing w:after="0"/>
        <w:ind w:left="0"/>
        <w:jc w:val="both"/>
      </w:pPr>
      <w:r>
        <w:rPr>
          <w:rFonts w:ascii="Times New Roman"/>
          <w:b w:val="false"/>
          <w:i w:val="false"/>
          <w:color w:val="000000"/>
          <w:sz w:val="28"/>
        </w:rPr>
        <w:t>
      (при наличии) судебного исполнителя)</w:t>
      </w:r>
    </w:p>
    <w:bookmarkEnd w:id="1186"/>
    <w:bookmarkStart w:name="z1581" w:id="1187"/>
    <w:p>
      <w:pPr>
        <w:spacing w:after="0"/>
        <w:ind w:left="0"/>
        <w:jc w:val="both"/>
      </w:pPr>
      <w:r>
        <w:rPr>
          <w:rFonts w:ascii="Times New Roman"/>
          <w:b w:val="false"/>
          <w:i w:val="false"/>
          <w:color w:val="000000"/>
          <w:sz w:val="28"/>
        </w:rPr>
        <w:t>
      __________________________________________________________________</w:t>
      </w:r>
    </w:p>
    <w:bookmarkEnd w:id="1187"/>
    <w:bookmarkStart w:name="z1582" w:id="1188"/>
    <w:p>
      <w:pPr>
        <w:spacing w:after="0"/>
        <w:ind w:left="0"/>
        <w:jc w:val="both"/>
      </w:pPr>
      <w:r>
        <w:rPr>
          <w:rFonts w:ascii="Times New Roman"/>
          <w:b w:val="false"/>
          <w:i w:val="false"/>
          <w:color w:val="000000"/>
          <w:sz w:val="28"/>
        </w:rPr>
        <w:t>
      рассмотрев материалы исполнительного производства №______ от "__" ________ 20___года</w:t>
      </w:r>
    </w:p>
    <w:bookmarkEnd w:id="1188"/>
    <w:bookmarkStart w:name="z1583" w:id="1189"/>
    <w:p>
      <w:pPr>
        <w:spacing w:after="0"/>
        <w:ind w:left="0"/>
        <w:jc w:val="both"/>
      </w:pPr>
      <w:r>
        <w:rPr>
          <w:rFonts w:ascii="Times New Roman"/>
          <w:b w:val="false"/>
          <w:i w:val="false"/>
          <w:color w:val="000000"/>
          <w:sz w:val="28"/>
        </w:rPr>
        <w:t>
      о ________________________________________________________________,</w:t>
      </w:r>
    </w:p>
    <w:bookmarkEnd w:id="1189"/>
    <w:bookmarkStart w:name="z1584" w:id="1190"/>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190"/>
    <w:bookmarkStart w:name="z1585" w:id="1191"/>
    <w:p>
      <w:pPr>
        <w:spacing w:after="0"/>
        <w:ind w:left="0"/>
        <w:jc w:val="both"/>
      </w:pPr>
      <w:r>
        <w:rPr>
          <w:rFonts w:ascii="Times New Roman"/>
          <w:b w:val="false"/>
          <w:i w:val="false"/>
          <w:color w:val="000000"/>
          <w:sz w:val="28"/>
        </w:rPr>
        <w:t>
      __________________________________________________________________</w:t>
      </w:r>
    </w:p>
    <w:bookmarkEnd w:id="1191"/>
    <w:bookmarkStart w:name="z1586" w:id="1192"/>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192"/>
    <w:bookmarkStart w:name="z1587" w:id="1193"/>
    <w:p>
      <w:pPr>
        <w:spacing w:after="0"/>
        <w:ind w:left="0"/>
        <w:jc w:val="both"/>
      </w:pPr>
      <w:r>
        <w:rPr>
          <w:rFonts w:ascii="Times New Roman"/>
          <w:b w:val="false"/>
          <w:i w:val="false"/>
          <w:color w:val="000000"/>
          <w:sz w:val="28"/>
        </w:rPr>
        <w:t>
      УСТАНОВИЛ:</w:t>
      </w:r>
    </w:p>
    <w:bookmarkEnd w:id="1193"/>
    <w:bookmarkStart w:name="z1588" w:id="1194"/>
    <w:p>
      <w:pPr>
        <w:spacing w:after="0"/>
        <w:ind w:left="0"/>
        <w:jc w:val="both"/>
      </w:pPr>
      <w:r>
        <w:rPr>
          <w:rFonts w:ascii="Times New Roman"/>
          <w:b w:val="false"/>
          <w:i w:val="false"/>
          <w:color w:val="000000"/>
          <w:sz w:val="28"/>
        </w:rPr>
        <w:t>
      _________________________________________________________________________</w:t>
      </w:r>
    </w:p>
    <w:bookmarkEnd w:id="1194"/>
    <w:bookmarkStart w:name="z1589" w:id="1195"/>
    <w:p>
      <w:pPr>
        <w:spacing w:after="0"/>
        <w:ind w:left="0"/>
        <w:jc w:val="both"/>
      </w:pPr>
      <w:r>
        <w:rPr>
          <w:rFonts w:ascii="Times New Roman"/>
          <w:b w:val="false"/>
          <w:i w:val="false"/>
          <w:color w:val="000000"/>
          <w:sz w:val="28"/>
        </w:rPr>
        <w:t>
      (основание привода лица со ссылкой на нормы действующего Закона Республики Казахстан "Об исполнительном производстве и статусе судебных исполнителей" либо иного нормативного правового акта)</w:t>
      </w:r>
    </w:p>
    <w:bookmarkEnd w:id="1195"/>
    <w:bookmarkStart w:name="z1590" w:id="1196"/>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27, статьей 35-1,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126 Закона, подпунктом 36)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"Об органах внутренних дел Республики Казахстан",</w:t>
      </w:r>
    </w:p>
    <w:bookmarkEnd w:id="1196"/>
    <w:bookmarkStart w:name="z1591" w:id="1197"/>
    <w:p>
      <w:pPr>
        <w:spacing w:after="0"/>
        <w:ind w:left="0"/>
        <w:jc w:val="both"/>
      </w:pPr>
      <w:r>
        <w:rPr>
          <w:rFonts w:ascii="Times New Roman"/>
          <w:b w:val="false"/>
          <w:i w:val="false"/>
          <w:color w:val="000000"/>
          <w:sz w:val="28"/>
        </w:rPr>
        <w:t>
      ПОСТАНОВИЛ:</w:t>
      </w:r>
    </w:p>
    <w:bookmarkEnd w:id="1197"/>
    <w:bookmarkStart w:name="z1592" w:id="1198"/>
    <w:p>
      <w:pPr>
        <w:spacing w:after="0"/>
        <w:ind w:left="0"/>
        <w:jc w:val="both"/>
      </w:pPr>
      <w:r>
        <w:rPr>
          <w:rFonts w:ascii="Times New Roman"/>
          <w:b w:val="false"/>
          <w:i w:val="false"/>
          <w:color w:val="000000"/>
          <w:sz w:val="28"/>
        </w:rPr>
        <w:t>
      1. Обеспечить принудительный</w:t>
      </w:r>
    </w:p>
    <w:bookmarkEnd w:id="1198"/>
    <w:bookmarkStart w:name="z1593" w:id="1199"/>
    <w:p>
      <w:pPr>
        <w:spacing w:after="0"/>
        <w:ind w:left="0"/>
        <w:jc w:val="both"/>
      </w:pPr>
      <w:r>
        <w:rPr>
          <w:rFonts w:ascii="Times New Roman"/>
          <w:b w:val="false"/>
          <w:i w:val="false"/>
          <w:color w:val="000000"/>
          <w:sz w:val="28"/>
        </w:rPr>
        <w:t>
      привод</w:t>
      </w:r>
    </w:p>
    <w:bookmarkEnd w:id="1199"/>
    <w:bookmarkStart w:name="z1594" w:id="1200"/>
    <w:p>
      <w:pPr>
        <w:spacing w:after="0"/>
        <w:ind w:left="0"/>
        <w:jc w:val="both"/>
      </w:pPr>
      <w:r>
        <w:rPr>
          <w:rFonts w:ascii="Times New Roman"/>
          <w:b w:val="false"/>
          <w:i w:val="false"/>
          <w:color w:val="000000"/>
          <w:sz w:val="28"/>
        </w:rPr>
        <w:t>
      ____________________________________________________________,</w:t>
      </w:r>
    </w:p>
    <w:bookmarkEnd w:id="1200"/>
    <w:bookmarkStart w:name="z1595" w:id="1201"/>
    <w:p>
      <w:pPr>
        <w:spacing w:after="0"/>
        <w:ind w:left="0"/>
        <w:jc w:val="both"/>
      </w:pPr>
      <w:r>
        <w:rPr>
          <w:rFonts w:ascii="Times New Roman"/>
          <w:b w:val="false"/>
          <w:i w:val="false"/>
          <w:color w:val="000000"/>
          <w:sz w:val="28"/>
        </w:rPr>
        <w:t>
      (фамилия, имя и отчество (при наличии), ИИН физического лица, фамилия, имя и отчество при наличии), ИИН руководителя юридического лица) проживающего (работающего)</w:t>
      </w:r>
    </w:p>
    <w:bookmarkEnd w:id="1201"/>
    <w:bookmarkStart w:name="z1596" w:id="1202"/>
    <w:p>
      <w:pPr>
        <w:spacing w:after="0"/>
        <w:ind w:left="0"/>
        <w:jc w:val="both"/>
      </w:pPr>
      <w:r>
        <w:rPr>
          <w:rFonts w:ascii="Times New Roman"/>
          <w:b w:val="false"/>
          <w:i w:val="false"/>
          <w:color w:val="000000"/>
          <w:sz w:val="28"/>
        </w:rPr>
        <w:t>
      __________________________________________________________________</w:t>
      </w:r>
    </w:p>
    <w:bookmarkEnd w:id="1202"/>
    <w:bookmarkStart w:name="z1597" w:id="1203"/>
    <w:p>
      <w:pPr>
        <w:spacing w:after="0"/>
        <w:ind w:left="0"/>
        <w:jc w:val="both"/>
      </w:pPr>
      <w:r>
        <w:rPr>
          <w:rFonts w:ascii="Times New Roman"/>
          <w:b w:val="false"/>
          <w:i w:val="false"/>
          <w:color w:val="000000"/>
          <w:sz w:val="28"/>
        </w:rPr>
        <w:t>
      (адрес по месту прописки (жительства)</w:t>
      </w:r>
    </w:p>
    <w:bookmarkEnd w:id="1203"/>
    <w:bookmarkStart w:name="z1598" w:id="1204"/>
    <w:p>
      <w:pPr>
        <w:spacing w:after="0"/>
        <w:ind w:left="0"/>
        <w:jc w:val="both"/>
      </w:pPr>
      <w:r>
        <w:rPr>
          <w:rFonts w:ascii="Times New Roman"/>
          <w:b w:val="false"/>
          <w:i w:val="false"/>
          <w:color w:val="000000"/>
          <w:sz w:val="28"/>
        </w:rPr>
        <w:t>
      физического лица, месту нахождения юридического лица) в здание ____________ кабинет _________ к ___ часам ___ минутам местного времени.</w:t>
      </w:r>
    </w:p>
    <w:bookmarkEnd w:id="1204"/>
    <w:bookmarkStart w:name="z1599" w:id="1205"/>
    <w:p>
      <w:pPr>
        <w:spacing w:after="0"/>
        <w:ind w:left="0"/>
        <w:jc w:val="both"/>
      </w:pPr>
      <w:r>
        <w:rPr>
          <w:rFonts w:ascii="Times New Roman"/>
          <w:b w:val="false"/>
          <w:i w:val="false"/>
          <w:color w:val="000000"/>
          <w:sz w:val="28"/>
        </w:rPr>
        <w:t>
      (наименование, территориального отдела Департамента юстиции, юридический адрес)</w:t>
      </w:r>
    </w:p>
    <w:bookmarkEnd w:id="1205"/>
    <w:bookmarkStart w:name="z1600" w:id="1206"/>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w:t>
      </w:r>
    </w:p>
    <w:bookmarkEnd w:id="1206"/>
    <w:p>
      <w:pPr>
        <w:spacing w:after="0"/>
        <w:ind w:left="0"/>
        <w:jc w:val="both"/>
      </w:pPr>
      <w:bookmarkStart w:name="z1601" w:id="1207"/>
      <w:r>
        <w:rPr>
          <w:rFonts w:ascii="Times New Roman"/>
          <w:b w:val="false"/>
          <w:i w:val="false"/>
          <w:color w:val="000000"/>
          <w:sz w:val="28"/>
        </w:rPr>
        <w:t>
      оказания содействия в ___________________________________</w:t>
      </w:r>
    </w:p>
    <w:bookmarkEnd w:id="1207"/>
    <w:p>
      <w:pPr>
        <w:spacing w:after="0"/>
        <w:ind w:left="0"/>
        <w:jc w:val="both"/>
      </w:pPr>
      <w:r>
        <w:rPr>
          <w:rFonts w:ascii="Times New Roman"/>
          <w:b w:val="false"/>
          <w:i w:val="false"/>
          <w:color w:val="000000"/>
          <w:sz w:val="28"/>
        </w:rPr>
        <w:t xml:space="preserve">                    (наименование органа внутренних дел).</w:t>
      </w:r>
    </w:p>
    <w:bookmarkStart w:name="z1602" w:id="1208"/>
    <w:p>
      <w:pPr>
        <w:spacing w:after="0"/>
        <w:ind w:left="0"/>
        <w:jc w:val="both"/>
      </w:pPr>
      <w:r>
        <w:rPr>
          <w:rFonts w:ascii="Times New Roman"/>
          <w:b w:val="false"/>
          <w:i w:val="false"/>
          <w:color w:val="000000"/>
          <w:sz w:val="28"/>
        </w:rPr>
        <w:t>
      Приложение ___________________</w:t>
      </w:r>
    </w:p>
    <w:bookmarkEnd w:id="1208"/>
    <w:bookmarkStart w:name="z1603" w:id="1209"/>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209"/>
    <w:bookmarkStart w:name="z1604" w:id="1210"/>
    <w:p>
      <w:pPr>
        <w:spacing w:after="0"/>
        <w:ind w:left="0"/>
        <w:jc w:val="both"/>
      </w:pPr>
      <w:r>
        <w:rPr>
          <w:rFonts w:ascii="Times New Roman"/>
          <w:b w:val="false"/>
          <w:i w:val="false"/>
          <w:color w:val="000000"/>
          <w:sz w:val="28"/>
        </w:rPr>
        <w:t>
      4. Объявить должнику о принудительном приводе</w:t>
      </w:r>
    </w:p>
    <w:bookmarkEnd w:id="1210"/>
    <w:bookmarkStart w:name="z1605" w:id="1211"/>
    <w:p>
      <w:pPr>
        <w:spacing w:after="0"/>
        <w:ind w:left="0"/>
        <w:jc w:val="both"/>
      </w:pPr>
      <w:r>
        <w:rPr>
          <w:rFonts w:ascii="Times New Roman"/>
          <w:b w:val="false"/>
          <w:i w:val="false"/>
          <w:color w:val="000000"/>
          <w:sz w:val="28"/>
        </w:rPr>
        <w:t>
      ________________________________________________________</w:t>
      </w:r>
    </w:p>
    <w:bookmarkEnd w:id="1211"/>
    <w:bookmarkStart w:name="z1606" w:id="1212"/>
    <w:p>
      <w:pPr>
        <w:spacing w:after="0"/>
        <w:ind w:left="0"/>
        <w:jc w:val="both"/>
      </w:pPr>
      <w:r>
        <w:rPr>
          <w:rFonts w:ascii="Times New Roman"/>
          <w:b w:val="false"/>
          <w:i w:val="false"/>
          <w:color w:val="000000"/>
          <w:sz w:val="28"/>
        </w:rPr>
        <w:t>
      (адрес, телефон, при необходимости адрес электронной почты)</w:t>
      </w:r>
    </w:p>
    <w:bookmarkEnd w:id="1212"/>
    <w:bookmarkStart w:name="z1607" w:id="1213"/>
    <w:p>
      <w:pPr>
        <w:spacing w:after="0"/>
        <w:ind w:left="0"/>
        <w:jc w:val="both"/>
      </w:pPr>
      <w:r>
        <w:rPr>
          <w:rFonts w:ascii="Times New Roman"/>
          <w:b w:val="false"/>
          <w:i w:val="false"/>
          <w:color w:val="000000"/>
          <w:sz w:val="28"/>
        </w:rPr>
        <w:t>
      5. Постановление судебного исполнителя вступает в силу со дня его вынесения и подлежит обязательному исполнению.</w:t>
      </w:r>
    </w:p>
    <w:bookmarkEnd w:id="1213"/>
    <w:bookmarkStart w:name="z1608" w:id="1214"/>
    <w:p>
      <w:pPr>
        <w:spacing w:after="0"/>
        <w:ind w:left="0"/>
        <w:jc w:val="both"/>
      </w:pPr>
      <w:r>
        <w:rPr>
          <w:rFonts w:ascii="Times New Roman"/>
          <w:b w:val="false"/>
          <w:i w:val="false"/>
          <w:color w:val="000000"/>
          <w:sz w:val="28"/>
        </w:rPr>
        <w:t>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214"/>
    <w:bookmarkStart w:name="z1609" w:id="1215"/>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215"/>
    <w:bookmarkStart w:name="z1610" w:id="1216"/>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1216"/>
    <w:p>
      <w:pPr>
        <w:spacing w:after="0"/>
        <w:ind w:left="0"/>
        <w:jc w:val="both"/>
      </w:pPr>
      <w:bookmarkStart w:name="z1611" w:id="1217"/>
      <w:r>
        <w:rPr>
          <w:rFonts w:ascii="Times New Roman"/>
          <w:b w:val="false"/>
          <w:i w:val="false"/>
          <w:color w:val="000000"/>
          <w:sz w:val="28"/>
        </w:rPr>
        <w:t>
      Государственный судебный исполнитель ______________________________</w:t>
      </w:r>
    </w:p>
    <w:bookmarkEnd w:id="1217"/>
    <w:p>
      <w:pPr>
        <w:spacing w:after="0"/>
        <w:ind w:left="0"/>
        <w:jc w:val="both"/>
      </w:pPr>
      <w:r>
        <w:rPr>
          <w:rFonts w:ascii="Times New Roman"/>
          <w:b w:val="false"/>
          <w:i w:val="false"/>
          <w:color w:val="000000"/>
          <w:sz w:val="28"/>
        </w:rPr>
        <w:t xml:space="preserve"> 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w:t>
            </w:r>
            <w:r>
              <w:rPr>
                <w:rFonts w:ascii="Times New Roman"/>
                <w:b w:val="false"/>
                <w:i w:val="false"/>
                <w:color w:val="000000"/>
                <w:sz w:val="20"/>
              </w:rPr>
              <w:t>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618" w:id="1218"/>
    <w:p>
      <w:pPr>
        <w:spacing w:after="0"/>
        <w:ind w:left="0"/>
        <w:jc w:val="left"/>
      </w:pPr>
      <w:r>
        <w:rPr>
          <w:rFonts w:ascii="Times New Roman"/>
          <w:b/>
          <w:i w:val="false"/>
          <w:color w:val="000000"/>
        </w:rPr>
        <w:t xml:space="preserve">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w:t>
      </w:r>
    </w:p>
    <w:bookmarkEnd w:id="1218"/>
    <w:p>
      <w:pPr>
        <w:spacing w:after="0"/>
        <w:ind w:left="0"/>
        <w:jc w:val="both"/>
      </w:pPr>
      <w:bookmarkStart w:name="z1619" w:id="1219"/>
      <w:r>
        <w:rPr>
          <w:rFonts w:ascii="Times New Roman"/>
          <w:b w:val="false"/>
          <w:i w:val="false"/>
          <w:color w:val="000000"/>
          <w:sz w:val="28"/>
        </w:rPr>
        <w:t>
      "__" ________ 20__года ___________________________________</w:t>
      </w:r>
    </w:p>
    <w:bookmarkEnd w:id="1219"/>
    <w:p>
      <w:pPr>
        <w:spacing w:after="0"/>
        <w:ind w:left="0"/>
        <w:jc w:val="both"/>
      </w:pPr>
      <w:r>
        <w:rPr>
          <w:rFonts w:ascii="Times New Roman"/>
          <w:b w:val="false"/>
          <w:i w:val="false"/>
          <w:color w:val="000000"/>
          <w:sz w:val="28"/>
        </w:rPr>
        <w:t xml:space="preserve">                                (наименование населенного пункта)</w:t>
      </w:r>
    </w:p>
    <w:bookmarkStart w:name="z1620" w:id="1220"/>
    <w:p>
      <w:pPr>
        <w:spacing w:after="0"/>
        <w:ind w:left="0"/>
        <w:jc w:val="both"/>
      </w:pPr>
      <w:r>
        <w:rPr>
          <w:rFonts w:ascii="Times New Roman"/>
          <w:b w:val="false"/>
          <w:i w:val="false"/>
          <w:color w:val="000000"/>
          <w:sz w:val="28"/>
        </w:rPr>
        <w:t>
      Государственный судебный исполнитель</w:t>
      </w:r>
    </w:p>
    <w:bookmarkEnd w:id="1220"/>
    <w:bookmarkStart w:name="z1621" w:id="1221"/>
    <w:p>
      <w:pPr>
        <w:spacing w:after="0"/>
        <w:ind w:left="0"/>
        <w:jc w:val="both"/>
      </w:pPr>
      <w:r>
        <w:rPr>
          <w:rFonts w:ascii="Times New Roman"/>
          <w:b w:val="false"/>
          <w:i w:val="false"/>
          <w:color w:val="000000"/>
          <w:sz w:val="28"/>
        </w:rPr>
        <w:t>
      ______________________________________________________________,</w:t>
      </w:r>
    </w:p>
    <w:bookmarkEnd w:id="1221"/>
    <w:bookmarkStart w:name="z1622" w:id="1222"/>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№_________ от "__"_____20___года</w:t>
      </w:r>
    </w:p>
    <w:bookmarkEnd w:id="1222"/>
    <w:bookmarkStart w:name="z1623" w:id="1223"/>
    <w:p>
      <w:pPr>
        <w:spacing w:after="0"/>
        <w:ind w:left="0"/>
        <w:jc w:val="both"/>
      </w:pPr>
      <w:r>
        <w:rPr>
          <w:rFonts w:ascii="Times New Roman"/>
          <w:b w:val="false"/>
          <w:i w:val="false"/>
          <w:color w:val="000000"/>
          <w:sz w:val="28"/>
        </w:rPr>
        <w:t>
      о _______________________________________________________________,</w:t>
      </w:r>
    </w:p>
    <w:bookmarkEnd w:id="1223"/>
    <w:bookmarkStart w:name="z1624" w:id="1224"/>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224"/>
    <w:bookmarkStart w:name="z1625" w:id="1225"/>
    <w:p>
      <w:pPr>
        <w:spacing w:after="0"/>
        <w:ind w:left="0"/>
        <w:jc w:val="both"/>
      </w:pPr>
      <w:r>
        <w:rPr>
          <w:rFonts w:ascii="Times New Roman"/>
          <w:b w:val="false"/>
          <w:i w:val="false"/>
          <w:color w:val="000000"/>
          <w:sz w:val="28"/>
        </w:rPr>
        <w:t>
      __________________________________________________________________</w:t>
      </w:r>
    </w:p>
    <w:bookmarkEnd w:id="1225"/>
    <w:bookmarkStart w:name="z1626" w:id="1226"/>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226"/>
    <w:bookmarkStart w:name="z1627" w:id="1227"/>
    <w:p>
      <w:pPr>
        <w:spacing w:after="0"/>
        <w:ind w:left="0"/>
        <w:jc w:val="both"/>
      </w:pPr>
      <w:r>
        <w:rPr>
          <w:rFonts w:ascii="Times New Roman"/>
          <w:b w:val="false"/>
          <w:i w:val="false"/>
          <w:color w:val="000000"/>
          <w:sz w:val="28"/>
        </w:rPr>
        <w:t>
      УСТАНОВИЛ:</w:t>
      </w:r>
    </w:p>
    <w:bookmarkEnd w:id="1227"/>
    <w:bookmarkStart w:name="z1628" w:id="1228"/>
    <w:p>
      <w:pPr>
        <w:spacing w:after="0"/>
        <w:ind w:left="0"/>
        <w:jc w:val="both"/>
      </w:pPr>
      <w:r>
        <w:rPr>
          <w:rFonts w:ascii="Times New Roman"/>
          <w:b w:val="false"/>
          <w:i w:val="false"/>
          <w:color w:val="000000"/>
          <w:sz w:val="28"/>
        </w:rPr>
        <w:t>
      __________________________________________________________________</w:t>
      </w:r>
    </w:p>
    <w:bookmarkEnd w:id="1228"/>
    <w:bookmarkStart w:name="z1629" w:id="1229"/>
    <w:p>
      <w:pPr>
        <w:spacing w:after="0"/>
        <w:ind w:left="0"/>
        <w:jc w:val="both"/>
      </w:pPr>
      <w:r>
        <w:rPr>
          <w:rFonts w:ascii="Times New Roman"/>
          <w:b w:val="false"/>
          <w:i w:val="false"/>
          <w:color w:val="000000"/>
          <w:sz w:val="28"/>
        </w:rPr>
        <w:t xml:space="preserve">
      (основания выставления временного ограничения на выезд должника из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1229"/>
    <w:bookmarkStart w:name="z1630" w:id="1230"/>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1</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230"/>
    <w:bookmarkStart w:name="z1631" w:id="1231"/>
    <w:p>
      <w:pPr>
        <w:spacing w:after="0"/>
        <w:ind w:left="0"/>
        <w:jc w:val="both"/>
      </w:pPr>
      <w:r>
        <w:rPr>
          <w:rFonts w:ascii="Times New Roman"/>
          <w:b w:val="false"/>
          <w:i w:val="false"/>
          <w:color w:val="000000"/>
          <w:sz w:val="28"/>
        </w:rPr>
        <w:t>
      ПОСТАНОВИЛ:</w:t>
      </w:r>
    </w:p>
    <w:bookmarkEnd w:id="1231"/>
    <w:bookmarkStart w:name="z1632" w:id="1232"/>
    <w:p>
      <w:pPr>
        <w:spacing w:after="0"/>
        <w:ind w:left="0"/>
        <w:jc w:val="both"/>
      </w:pPr>
      <w:r>
        <w:rPr>
          <w:rFonts w:ascii="Times New Roman"/>
          <w:b w:val="false"/>
          <w:i w:val="false"/>
          <w:color w:val="000000"/>
          <w:sz w:val="28"/>
        </w:rPr>
        <w:t>
      1. Временно ограничить выезд</w:t>
      </w:r>
    </w:p>
    <w:bookmarkEnd w:id="1232"/>
    <w:bookmarkStart w:name="z1633" w:id="1233"/>
    <w:p>
      <w:pPr>
        <w:spacing w:after="0"/>
        <w:ind w:left="0"/>
        <w:jc w:val="both"/>
      </w:pPr>
      <w:r>
        <w:rPr>
          <w:rFonts w:ascii="Times New Roman"/>
          <w:b w:val="false"/>
          <w:i w:val="false"/>
          <w:color w:val="000000"/>
          <w:sz w:val="28"/>
        </w:rPr>
        <w:t>
      ________________________________________________________________,</w:t>
      </w:r>
    </w:p>
    <w:bookmarkEnd w:id="1233"/>
    <w:bookmarkStart w:name="z1634" w:id="1234"/>
    <w:p>
      <w:pPr>
        <w:spacing w:after="0"/>
        <w:ind w:left="0"/>
        <w:jc w:val="both"/>
      </w:pPr>
      <w:r>
        <w:rPr>
          <w:rFonts w:ascii="Times New Roman"/>
          <w:b w:val="false"/>
          <w:i w:val="false"/>
          <w:color w:val="000000"/>
          <w:sz w:val="28"/>
        </w:rPr>
        <w:t>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(исполняющим обязанности) юридического лица), из Республики Казахстан.</w:t>
      </w:r>
    </w:p>
    <w:bookmarkEnd w:id="1234"/>
    <w:bookmarkStart w:name="z1635" w:id="1235"/>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235"/>
    <w:bookmarkStart w:name="z1636" w:id="1236"/>
    <w:p>
      <w:pPr>
        <w:spacing w:after="0"/>
        <w:ind w:left="0"/>
        <w:jc w:val="both"/>
      </w:pPr>
      <w:r>
        <w:rPr>
          <w:rFonts w:ascii="Times New Roman"/>
          <w:b w:val="false"/>
          <w:i w:val="false"/>
          <w:color w:val="000000"/>
          <w:sz w:val="28"/>
        </w:rPr>
        <w:t>
      Приложение ___________________</w:t>
      </w:r>
    </w:p>
    <w:bookmarkEnd w:id="1236"/>
    <w:bookmarkStart w:name="z1637" w:id="1237"/>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237"/>
    <w:bookmarkStart w:name="z1638" w:id="1238"/>
    <w:p>
      <w:pPr>
        <w:spacing w:after="0"/>
        <w:ind w:left="0"/>
        <w:jc w:val="both"/>
      </w:pPr>
      <w:r>
        <w:rPr>
          <w:rFonts w:ascii="Times New Roman"/>
          <w:b w:val="false"/>
          <w:i w:val="false"/>
          <w:color w:val="000000"/>
          <w:sz w:val="28"/>
        </w:rPr>
        <w:t>
      4.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238"/>
    <w:bookmarkStart w:name="z1639" w:id="1239"/>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239"/>
    <w:bookmarkStart w:name="z1640" w:id="1240"/>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1240"/>
    <w:p>
      <w:pPr>
        <w:spacing w:after="0"/>
        <w:ind w:left="0"/>
        <w:jc w:val="both"/>
      </w:pPr>
      <w:bookmarkStart w:name="z1641" w:id="1241"/>
      <w:r>
        <w:rPr>
          <w:rFonts w:ascii="Times New Roman"/>
          <w:b w:val="false"/>
          <w:i w:val="false"/>
          <w:color w:val="000000"/>
          <w:sz w:val="28"/>
        </w:rPr>
        <w:t>
      Государственный судебный исполнитель ______________________________</w:t>
      </w:r>
    </w:p>
    <w:bookmarkEnd w:id="1241"/>
    <w:p>
      <w:pPr>
        <w:spacing w:after="0"/>
        <w:ind w:left="0"/>
        <w:jc w:val="both"/>
      </w:pPr>
      <w:r>
        <w:rPr>
          <w:rFonts w:ascii="Times New Roman"/>
          <w:b w:val="false"/>
          <w:i w:val="false"/>
          <w:color w:val="000000"/>
          <w:sz w:val="28"/>
        </w:rPr>
        <w:t>Место печати                                (подпись, фамилия 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2019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648" w:id="1242"/>
    <w:p>
      <w:pPr>
        <w:spacing w:after="0"/>
        <w:ind w:left="0"/>
        <w:jc w:val="left"/>
      </w:pPr>
      <w:r>
        <w:rPr>
          <w:rFonts w:ascii="Times New Roman"/>
          <w:b/>
          <w:i w:val="false"/>
          <w:color w:val="000000"/>
        </w:rPr>
        <w:t xml:space="preserve"> Постановление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w:t>
      </w:r>
    </w:p>
    <w:bookmarkEnd w:id="1242"/>
    <w:p>
      <w:pPr>
        <w:spacing w:after="0"/>
        <w:ind w:left="0"/>
        <w:jc w:val="both"/>
      </w:pPr>
      <w:bookmarkStart w:name="z1649" w:id="1243"/>
      <w:r>
        <w:rPr>
          <w:rFonts w:ascii="Times New Roman"/>
          <w:b w:val="false"/>
          <w:i w:val="false"/>
          <w:color w:val="000000"/>
          <w:sz w:val="28"/>
        </w:rPr>
        <w:t xml:space="preserve">
      "__" ________ 20__года ___________________________________ </w:t>
      </w:r>
    </w:p>
    <w:bookmarkEnd w:id="1243"/>
    <w:p>
      <w:pPr>
        <w:spacing w:after="0"/>
        <w:ind w:left="0"/>
        <w:jc w:val="both"/>
      </w:pPr>
      <w:r>
        <w:rPr>
          <w:rFonts w:ascii="Times New Roman"/>
          <w:b w:val="false"/>
          <w:i w:val="false"/>
          <w:color w:val="000000"/>
          <w:sz w:val="28"/>
        </w:rPr>
        <w:t xml:space="preserve">                          (наименование населенного пункта)</w:t>
      </w:r>
    </w:p>
    <w:bookmarkStart w:name="z1650" w:id="1244"/>
    <w:p>
      <w:pPr>
        <w:spacing w:after="0"/>
        <w:ind w:left="0"/>
        <w:jc w:val="both"/>
      </w:pPr>
      <w:r>
        <w:rPr>
          <w:rFonts w:ascii="Times New Roman"/>
          <w:b w:val="false"/>
          <w:i w:val="false"/>
          <w:color w:val="000000"/>
          <w:sz w:val="28"/>
        </w:rPr>
        <w:t>
      Государственный судебный исполнитель</w:t>
      </w:r>
    </w:p>
    <w:bookmarkEnd w:id="1244"/>
    <w:bookmarkStart w:name="z1651" w:id="1245"/>
    <w:p>
      <w:pPr>
        <w:spacing w:after="0"/>
        <w:ind w:left="0"/>
        <w:jc w:val="both"/>
      </w:pPr>
      <w:r>
        <w:rPr>
          <w:rFonts w:ascii="Times New Roman"/>
          <w:b w:val="false"/>
          <w:i w:val="false"/>
          <w:color w:val="000000"/>
          <w:sz w:val="28"/>
        </w:rPr>
        <w:t>
      ______________________________________________________________,</w:t>
      </w:r>
    </w:p>
    <w:bookmarkEnd w:id="1245"/>
    <w:bookmarkStart w:name="z1652" w:id="1246"/>
    <w:p>
      <w:pPr>
        <w:spacing w:after="0"/>
        <w:ind w:left="0"/>
        <w:jc w:val="both"/>
      </w:pPr>
      <w:r>
        <w:rPr>
          <w:rFonts w:ascii="Times New Roman"/>
          <w:b w:val="false"/>
          <w:i w:val="false"/>
          <w:color w:val="000000"/>
          <w:sz w:val="28"/>
        </w:rPr>
        <w:t>
      (наименование территориального отдела департамента юстиции, фамилия, имя и отчество (при наличии) судебного исполнителя) рассмотрев материалы исполнительного производства №_______ от "__" ______ 20___года</w:t>
      </w:r>
    </w:p>
    <w:bookmarkEnd w:id="1246"/>
    <w:bookmarkStart w:name="z1653" w:id="1247"/>
    <w:p>
      <w:pPr>
        <w:spacing w:after="0"/>
        <w:ind w:left="0"/>
        <w:jc w:val="both"/>
      </w:pPr>
      <w:r>
        <w:rPr>
          <w:rFonts w:ascii="Times New Roman"/>
          <w:b w:val="false"/>
          <w:i w:val="false"/>
          <w:color w:val="000000"/>
          <w:sz w:val="28"/>
        </w:rPr>
        <w:t>
      о ________________________________________________________________,</w:t>
      </w:r>
    </w:p>
    <w:bookmarkEnd w:id="1247"/>
    <w:bookmarkStart w:name="z1654" w:id="1248"/>
    <w:p>
      <w:pPr>
        <w:spacing w:after="0"/>
        <w:ind w:left="0"/>
        <w:jc w:val="both"/>
      </w:pPr>
      <w:r>
        <w:rPr>
          <w:rFonts w:ascii="Times New Roman"/>
          <w:b w:val="false"/>
          <w:i w:val="false"/>
          <w:color w:val="000000"/>
          <w:sz w:val="28"/>
        </w:rPr>
        <w:t>
      (указываются требование исполнительного документа, данные взыскателя и должника) возбужденного на основании</w:t>
      </w:r>
    </w:p>
    <w:bookmarkEnd w:id="1248"/>
    <w:bookmarkStart w:name="z1655" w:id="1249"/>
    <w:p>
      <w:pPr>
        <w:spacing w:after="0"/>
        <w:ind w:left="0"/>
        <w:jc w:val="both"/>
      </w:pPr>
      <w:r>
        <w:rPr>
          <w:rFonts w:ascii="Times New Roman"/>
          <w:b w:val="false"/>
          <w:i w:val="false"/>
          <w:color w:val="000000"/>
          <w:sz w:val="28"/>
        </w:rPr>
        <w:t>
      _________________________________________________________________</w:t>
      </w:r>
    </w:p>
    <w:bookmarkEnd w:id="1249"/>
    <w:bookmarkStart w:name="z1656" w:id="1250"/>
    <w:p>
      <w:pPr>
        <w:spacing w:after="0"/>
        <w:ind w:left="0"/>
        <w:jc w:val="both"/>
      </w:pPr>
      <w:r>
        <w:rPr>
          <w:rFonts w:ascii="Times New Roman"/>
          <w:b w:val="false"/>
          <w:i w:val="false"/>
          <w:color w:val="000000"/>
          <w:sz w:val="28"/>
        </w:rPr>
        <w:t>
      (наименование исполнительного документа, наименование суда либо органа, которым выдан исполнительный документ, дата выдачи)</w:t>
      </w:r>
    </w:p>
    <w:bookmarkEnd w:id="1250"/>
    <w:bookmarkStart w:name="z1657" w:id="1251"/>
    <w:p>
      <w:pPr>
        <w:spacing w:after="0"/>
        <w:ind w:left="0"/>
        <w:jc w:val="both"/>
      </w:pPr>
      <w:r>
        <w:rPr>
          <w:rFonts w:ascii="Times New Roman"/>
          <w:b w:val="false"/>
          <w:i w:val="false"/>
          <w:color w:val="000000"/>
          <w:sz w:val="28"/>
        </w:rPr>
        <w:t>
      УСТАНОВИЛ:</w:t>
      </w:r>
    </w:p>
    <w:bookmarkEnd w:id="1251"/>
    <w:bookmarkStart w:name="z1658" w:id="1252"/>
    <w:p>
      <w:pPr>
        <w:spacing w:after="0"/>
        <w:ind w:left="0"/>
        <w:jc w:val="both"/>
      </w:pPr>
      <w:r>
        <w:rPr>
          <w:rFonts w:ascii="Times New Roman"/>
          <w:b w:val="false"/>
          <w:i w:val="false"/>
          <w:color w:val="000000"/>
          <w:sz w:val="28"/>
        </w:rPr>
        <w:t>
      __________________________________________________________________</w:t>
      </w:r>
    </w:p>
    <w:bookmarkEnd w:id="1252"/>
    <w:bookmarkStart w:name="z1659" w:id="1253"/>
    <w:p>
      <w:pPr>
        <w:spacing w:after="0"/>
        <w:ind w:left="0"/>
        <w:jc w:val="both"/>
      </w:pPr>
      <w:r>
        <w:rPr>
          <w:rFonts w:ascii="Times New Roman"/>
          <w:b w:val="false"/>
          <w:i w:val="false"/>
          <w:color w:val="000000"/>
          <w:sz w:val="28"/>
        </w:rPr>
        <w:t xml:space="preserve">
      (основания приостановления временного ограничения на выезд должника за пределы Республики Казахстан, со ссылкой на нормы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либо иного нормативного правового акта)</w:t>
      </w:r>
    </w:p>
    <w:bookmarkEnd w:id="1253"/>
    <w:bookmarkStart w:name="z1660" w:id="1254"/>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10, </w:t>
      </w:r>
      <w:r>
        <w:rPr>
          <w:rFonts w:ascii="Times New Roman"/>
          <w:b w:val="false"/>
          <w:i w:val="false"/>
          <w:color w:val="000000"/>
          <w:sz w:val="28"/>
        </w:rPr>
        <w:t>пунктом 3</w:t>
      </w:r>
      <w:r>
        <w:rPr>
          <w:rFonts w:ascii="Times New Roman"/>
          <w:b w:val="false"/>
          <w:i w:val="false"/>
          <w:color w:val="000000"/>
          <w:sz w:val="28"/>
        </w:rPr>
        <w:t xml:space="preserve"> статьи 33, </w:t>
      </w:r>
      <w:r>
        <w:rPr>
          <w:rFonts w:ascii="Times New Roman"/>
          <w:b w:val="false"/>
          <w:i w:val="false"/>
          <w:color w:val="000000"/>
          <w:sz w:val="28"/>
        </w:rPr>
        <w:t>статьей 126</w:t>
      </w:r>
      <w:r>
        <w:rPr>
          <w:rFonts w:ascii="Times New Roman"/>
          <w:b w:val="false"/>
          <w:i w:val="false"/>
          <w:color w:val="000000"/>
          <w:sz w:val="28"/>
        </w:rPr>
        <w:t xml:space="preserve"> Закона,</w:t>
      </w:r>
    </w:p>
    <w:bookmarkEnd w:id="1254"/>
    <w:bookmarkStart w:name="z1661" w:id="1255"/>
    <w:p>
      <w:pPr>
        <w:spacing w:after="0"/>
        <w:ind w:left="0"/>
        <w:jc w:val="both"/>
      </w:pPr>
      <w:r>
        <w:rPr>
          <w:rFonts w:ascii="Times New Roman"/>
          <w:b w:val="false"/>
          <w:i w:val="false"/>
          <w:color w:val="000000"/>
          <w:sz w:val="28"/>
        </w:rPr>
        <w:t>
      ПОСТАНОВИЛ:</w:t>
      </w:r>
    </w:p>
    <w:bookmarkEnd w:id="1255"/>
    <w:bookmarkStart w:name="z1662" w:id="1256"/>
    <w:p>
      <w:pPr>
        <w:spacing w:after="0"/>
        <w:ind w:left="0"/>
        <w:jc w:val="both"/>
      </w:pPr>
      <w:r>
        <w:rPr>
          <w:rFonts w:ascii="Times New Roman"/>
          <w:b w:val="false"/>
          <w:i w:val="false"/>
          <w:color w:val="000000"/>
          <w:sz w:val="28"/>
        </w:rPr>
        <w:t>
      1. Приостановить временное ограничение на выезд</w:t>
      </w:r>
    </w:p>
    <w:bookmarkEnd w:id="1256"/>
    <w:bookmarkStart w:name="z1663" w:id="1257"/>
    <w:p>
      <w:pPr>
        <w:spacing w:after="0"/>
        <w:ind w:left="0"/>
        <w:jc w:val="both"/>
      </w:pPr>
      <w:r>
        <w:rPr>
          <w:rFonts w:ascii="Times New Roman"/>
          <w:b w:val="false"/>
          <w:i w:val="false"/>
          <w:color w:val="000000"/>
          <w:sz w:val="28"/>
        </w:rPr>
        <w:t>
      __________________________________________________________________,</w:t>
      </w:r>
    </w:p>
    <w:bookmarkEnd w:id="1257"/>
    <w:bookmarkStart w:name="z1664" w:id="1258"/>
    <w:p>
      <w:pPr>
        <w:spacing w:after="0"/>
        <w:ind w:left="0"/>
        <w:jc w:val="both"/>
      </w:pPr>
      <w:r>
        <w:rPr>
          <w:rFonts w:ascii="Times New Roman"/>
          <w:b w:val="false"/>
          <w:i w:val="false"/>
          <w:color w:val="000000"/>
          <w:sz w:val="28"/>
        </w:rPr>
        <w:t>
      (фамилия, имя и отчество (при наличии) должника-физического лица, ИИН, фамилия, имя и отчество (при наличии), ИИН руководителя юридического лица) являющегося должником (руководителем (исполняющим обязанности) юридического лица), из Республики Казахстан для проведения лечения с "___" _______ 20____ года по "__"_______ 20__года.</w:t>
      </w:r>
    </w:p>
    <w:bookmarkEnd w:id="1258"/>
    <w:bookmarkStart w:name="z1665" w:id="1259"/>
    <w:p>
      <w:pPr>
        <w:spacing w:after="0"/>
        <w:ind w:left="0"/>
        <w:jc w:val="both"/>
      </w:pPr>
      <w:r>
        <w:rPr>
          <w:rFonts w:ascii="Times New Roman"/>
          <w:b w:val="false"/>
          <w:i w:val="false"/>
          <w:color w:val="000000"/>
          <w:sz w:val="28"/>
        </w:rPr>
        <w:t>
      2. Постановление судебного исполнителя, санкционированное судом, направить для исполнения в Пограничную службу Комитета национальной безопасности Республики Казахстан посредством Государственной автоматизированной цифровой системы органов исполнительного производства.</w:t>
      </w:r>
    </w:p>
    <w:bookmarkEnd w:id="1259"/>
    <w:bookmarkStart w:name="z1666" w:id="1260"/>
    <w:p>
      <w:pPr>
        <w:spacing w:after="0"/>
        <w:ind w:left="0"/>
        <w:jc w:val="both"/>
      </w:pPr>
      <w:r>
        <w:rPr>
          <w:rFonts w:ascii="Times New Roman"/>
          <w:b w:val="false"/>
          <w:i w:val="false"/>
          <w:color w:val="000000"/>
          <w:sz w:val="28"/>
        </w:rPr>
        <w:t>
      Приложение ___________________</w:t>
      </w:r>
    </w:p>
    <w:bookmarkEnd w:id="1260"/>
    <w:bookmarkStart w:name="z1667" w:id="1261"/>
    <w:p>
      <w:pPr>
        <w:spacing w:after="0"/>
        <w:ind w:left="0"/>
        <w:jc w:val="both"/>
      </w:pPr>
      <w:r>
        <w:rPr>
          <w:rFonts w:ascii="Times New Roman"/>
          <w:b w:val="false"/>
          <w:i w:val="false"/>
          <w:color w:val="000000"/>
          <w:sz w:val="28"/>
        </w:rPr>
        <w:t>
      3. Копию настоящего постановления направить сторонам исполнительного производства в порядке, установленном законодательством Республики Казахстан.</w:t>
      </w:r>
    </w:p>
    <w:bookmarkEnd w:id="1261"/>
    <w:bookmarkStart w:name="z1668" w:id="1262"/>
    <w:p>
      <w:pPr>
        <w:spacing w:after="0"/>
        <w:ind w:left="0"/>
        <w:jc w:val="both"/>
      </w:pPr>
      <w:r>
        <w:rPr>
          <w:rFonts w:ascii="Times New Roman"/>
          <w:b w:val="false"/>
          <w:i w:val="false"/>
          <w:color w:val="000000"/>
          <w:sz w:val="28"/>
        </w:rPr>
        <w:t>
      4. Постановления, подлежащие санкционированию судом либо прокурором, исполняются после получения соответствующей санкции судебным исполнителем.</w:t>
      </w:r>
    </w:p>
    <w:bookmarkEnd w:id="1262"/>
    <w:bookmarkStart w:name="z1669" w:id="1263"/>
    <w:p>
      <w:pPr>
        <w:spacing w:after="0"/>
        <w:ind w:left="0"/>
        <w:jc w:val="both"/>
      </w:pPr>
      <w:r>
        <w:rPr>
          <w:rFonts w:ascii="Times New Roman"/>
          <w:b w:val="false"/>
          <w:i w:val="false"/>
          <w:color w:val="000000"/>
          <w:sz w:val="28"/>
        </w:rPr>
        <w:t>
      Действия (бездействие) судебного исполнителя, связанные с исполнением исполнительного документа, а также отказ в совершении исполнительных действий могут быть обжалованы в порядке, установленном законодательством Республики Казахстан.</w:t>
      </w:r>
    </w:p>
    <w:bookmarkEnd w:id="1263"/>
    <w:bookmarkStart w:name="z1670" w:id="1264"/>
    <w:p>
      <w:pPr>
        <w:spacing w:after="0"/>
        <w:ind w:left="0"/>
        <w:jc w:val="both"/>
      </w:pPr>
      <w:r>
        <w:rPr>
          <w:rFonts w:ascii="Times New Roman"/>
          <w:b w:val="false"/>
          <w:i w:val="false"/>
          <w:color w:val="000000"/>
          <w:sz w:val="28"/>
        </w:rPr>
        <w:t>
      Примечание: постановление подлежит санкционированию в письменной форме либо в цифровой форме.</w:t>
      </w:r>
    </w:p>
    <w:bookmarkEnd w:id="1264"/>
    <w:p>
      <w:pPr>
        <w:spacing w:after="0"/>
        <w:ind w:left="0"/>
        <w:jc w:val="both"/>
      </w:pPr>
      <w:bookmarkStart w:name="z1671" w:id="1265"/>
      <w:r>
        <w:rPr>
          <w:rFonts w:ascii="Times New Roman"/>
          <w:b w:val="false"/>
          <w:i w:val="false"/>
          <w:color w:val="000000"/>
          <w:sz w:val="28"/>
        </w:rPr>
        <w:t>
      Государственный судебный исполнитель ____________________________</w:t>
      </w:r>
    </w:p>
    <w:bookmarkEnd w:id="1265"/>
    <w:p>
      <w:pPr>
        <w:spacing w:after="0"/>
        <w:ind w:left="0"/>
        <w:jc w:val="both"/>
      </w:pPr>
      <w:r>
        <w:rPr>
          <w:rFonts w:ascii="Times New Roman"/>
          <w:b w:val="false"/>
          <w:i w:val="false"/>
          <w:color w:val="000000"/>
          <w:sz w:val="28"/>
        </w:rPr>
        <w:t>Место печати                                (подпись, фамилия и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