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dc8e" w14:textId="e62d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перечисления денег, взысканных с должника и подлежащих передаче взыскателю с контрольного счета наличности временного размещения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августа 2026 года № 776. Зарегистрирован в Министерстве юстиции Республики Казахстан 11 августа 2026 года № 39567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25.08.2026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Закона Республики Казахстан "Об исполнительном производстве и статусе судебных исполнителей"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перечисления денег, взысканных с должника и подлежащих передаче взыскателю с контрольного счета наличности временного размещения денег.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и сроков перечисления денег, взысканных с должника и подлежащих передаче взыскателю с контрольного счета наличности временного размещения денег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перечисления денег с контрольного счета наличности временного размещения денег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Закона Республики Казахстан "Об исполнительном производстве и статусе судебных исполнителей" (далее ‒ Закон), и определяют порядок и сроки перечисления денег, взысканных с должника в пользу взыскателя с контрольного счет наличности временного размещения денег.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временного размещения денег (далее – КСН) – контрольный счет наличности, открываемый государственным казначейством для временного хранения взысканных сумм в пользу взыскателей и других сумм, предназначенных для заинтересованных лиц, в том числе авансовых сумм по возмещению расходов;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автоматизированная цифровая система исполнительного производства (далее – Цифровая система) – цифровая система, предназначенная для осуществления в электронной форме учета исполнительных производств, автоматизации процессуальных действий судебного исполнителя, а также получения данных о ходе исполнительного производства сторонами исполнительного производства;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юстиции – территориальный орган юстиции столицы, областей, городов республиканского значения, а также районов и городов;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интегрированная автоматизированная цифровая система "е-Минфин" (далее – ИАЦС "е-Минфин") – цифровая система, предназначенная для комплексной автоматизации бизнес-процессов Министерства финансов Республики Казахстан по исполнению государственных функций и предоставлению государственных услуг;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система "Казначейство-клиент" (далее – ЦС "Казначейство-клиент") – цифровая система, предназначенная для автоматизации функций государственного казначейства и органов государственного казначейства с государственными учреждениями, администраторами бюджетных программ, уполномоченными государственными органами, субъектами квазигосударственного сектора и субъектов государственных закупок, обеспечивающая процесс приема, обработки документов и формирования отчетности№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временного хранения денег, взысканных с должника в пользу взыскателей, и других денег, предназначенных для заинтересованных лиц, территориальный орган юстиции открывает в органе государственного казначейства КСН в национальной валюте. Для осуществления операций по конвертациям и перечислению денег в иностранной валюте органами государственного казначейства территориальным органам юстиции открываются счета в иностранной валюте по видам валют в соответствии с бюджетным законодательством.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денег, находящихся на КСН, осуществляется территориальным органом юстиции в соответствии с бюджетным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Деньги, находящиеся на КСН, предназначенные для хранения денег взысканных с должника в пользу взыскателей, не являются средствами территориального органа юстиции.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Зачисление, перечисление и возврат денег с КСН осуществляются в безналичной форме.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перечисления денег с КСН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Деньги, взысканные с должника и подлежащие передаче взыскателям, зачисляются государственным судебным исполнителем на КСН, предназначенный для хранения денег, взысканных в пользу взыскателей.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Деньги, поступившие на КСН, перечисляются взыскателю, после установления их принадлежности к соответствующему исполнительному производству и определения суммы, подлежащей перечислению.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перечисления денег, государственный судебный исполнитель проверяет наличие оснований для их перечисления взыскателю, соблюдение очередности удовлетворения требований, а также наличие банковских реквизитов взыскателя.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 финансового и материально-технического обеспечения территориального органа юстиции в день поступления денег регистрирует и осуществляет учет сведений в Цифровой системе.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судебный исполнитель ежедневно проверяет сведения о поступлении денег в Цифровой системе.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денег государственный судебный исполнитель в Цифровой системе указывает исполнительное производство, в счет которого поступили деньги.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Перечисление денег взыскателю осуществляется не позднее 7 (семи) рабочих дней со дня поступления денег на КСН, за исключением случаев, предусмотренных настоящими Правилами.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проверки оснований, предусмотренных пунктом 9 настоящих Правил, государственный судебный исполнитель в течение 3 (трех) рабочих дней со дня поступления денег на КСН формирует постановление о распределении взысканных денег посредством Цифровой системы и направляет его на согласование руководителю территориального отдела – старшему судебному исполнителю и заместителю руководителя территориального органа юстиции.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реквизитов получателя срок перечисления денег продлевается на период, необходимый для их предоставления, в соответствии с пунктом 20 настоящих Правил.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территориального отдела – старший судебный исполнитель и заместитель руководителя территориального органа юстиции в течение 1 (одного) рабочего дня со дня поступления постановления о распределении взысканных денег согласовывают его в Цифровой системе посредством электронной цифровой подписи.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согласования постановления о распределении взысканных денег счет к оплате автоматически формируется в Цифровой системе и направляется на согласование должностному лицу отдела финансового и материально-технического обеспечения территориального органа юстиции.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к оплате согласовывается указанным должностным лицом в течение 2 (двух) рабочих дней со дня согласования постановления о распределении взысканных денег руководителем территориального отдела – старшего судебного исполнителя и заместителем руководителя территориального органа юстиции.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территориального органа юстиции в течение 1 (одного) рабочего дня со дня поступления счета к оплате подписывает его в Цифровой системе посредством электронной цифровой подписи.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подписания руководителем территориального органа юстиции счет к оплате автоматически направляется посредством Цифровой системы в ИАЦС "е-Минфин" для дальнейшего исполнения.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банковских реквизитов получателя денег государственный судебный исполнитель не позднее следующего рабочего дня со дня установления факта отсутствия банковских реквизитов направляет получателю требование об их предоставлении.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представления получателям банковских реквизитов перечисление (возврат) денег не осуществляется.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Перечисление денег продлевается до 15 (пятнадцати) рабочих дней со дня поступления денег на КСН в случаях: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банковских реквизитов взыскателя либо должника;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распределения взысканных денег между двумя и более взыскателями по исполнительным производствам, находящимся у других судебных исполнителей;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судебного спора, связанного с принадлежностью, размером либо порядком распределения денег (перечисление денег осуществляется после вступления в законную силу судебного акта).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изменения банковских реквизитов взыскателя либо должника перечисление (возврат) денег производится по последним представленным реквизитам.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возврата банком платежного документа государственный судебный исполнитель принимает меры по устранению причин возврата и повторному перечислению денег.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определения суда о приостановлении исполнительного производства перечисление денег не осуществляется до устранения обстоятельств, послуживших основанием для приостановления.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Возврат поступивших (ошибочно) и невостребованных денег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Деньги, поступившие (ошибочно) на КСН и несвязанные с исполнением исполнительного документа, подлежат возврату плательщику.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Возврат поступивших (ошибочно) денег осуществляется ответственным должностным лицом отдела финансового и материально-технического обеспечения территориального органа юстиции на основании подтверждающих документов и соответствующего решения государственного судебного исполнителя в течении 3 (трех) рабочих дней со дня выявления факта ошибочного поступления денег.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Невостребованные деньги, хранящиеся на КСН, по истечении 5 (пяти) лет со дня их зачисления перечисляются в бюджет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Закона.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