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0f66" w14:textId="78f0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или перечисления денег с текущего счета частного судебного исполнителя, предназначенного для хранения взысканных сумм в пользу взыскателей, а также распределения взысканных денег по исполнительным производствам, находящимся у иных судебных исполнителей, и распределения денег для оплаты их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августа 2026 года № 774. Зарегистрирован в Министерстве юстиции Республики Казахстан 11 августа 2026 года № 39566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или перечисления денег с текущего счета частного судебного исполнителя, предназначенного для хранения взысканных сумм в пользу взыскателей, а также распределения взысканных денег по исполнительным производствам, находящимся у иных судебных исполнителей, и распределения денег для оплаты их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принудительного исполнения Министерства юстиции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25 августа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2026 года № 774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или перечисления денег с текущего счета частного судебного исполнителя, предназначенного для хранения взысканных сумм в пользу взыскателей, а также распределения взысканных денег по исполнительным производствам, находящимся у иных судебных исполнителей, и распределения денег для оплаты их деятельности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выдачи или перечисления денег с текущего счета частного судебного исполнителя, предназначенного для хранения взысканных сумм в пользу взыскателей, а также распределения взысканных денег по исполнительным производствам, находящимся у иных судебных исполнителей, и распределения денег для оплаты их деятельности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 (далее – Закон) и определяют порядок и сроки перечисления денег с текущего счета частного судебного исполнителя, предназначенного для хранения взысканных сумм в пользу взыскателей, а также распределения взысканных денег по исполнительным производствам, находящимся у иных судебных исполнителей, и распределения денег для оплаты их деятельности, за исключением порядка исполнения платежного документа банками второго уровня.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платежное поручение – платежный документ, предусматривающий указание отправителя денег своему банку или организации, осуществляющей отдельные виды банковских операций, о переводе определенной в данном платежном документе суммы денег в пользу бенефициара;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автоматизированная цифровая система исполнительного производства (далее – Цифровая система) – цифровая система, предназначенная для осуществления в электронной форме учета исполнительных производств, автоматизации процессуальных действий судебного исполнителя, а также получения данных о ходе исполнительного производства сторонами исполнительного производства;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орган, осуществляющий реализацию государственной политики и государственное регулирование деятельности в сфере обеспечения исполнения исполнительных документов;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Перечисление и распределение денег, поступивших на текущий счет частного судебного исполнителя, предназначенного для хранения взысканных сумм в пользу взыскателей,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Перечисление денег с текущего счета частного судебного исполнителя, предназначенного для хранения взысканных сумм в пользу взыскателей, осуществляется исключительно в безналичной форме.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перечисления денег с текущего счета частного судебного исполнителя, предназначенного для хранения взысканных сумм в пользу взыскателей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поступления денег на текущий счет, предназначенный для хранения взысканных сумм в пользу взыскателей, частный судебный исполнитель осуществляет установление принадлежности поступивших денег к исполнительному производству на основании сведений о плательщике и назначении платежа.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Частный судебный исполнитель незамедлительно, посредством Цифровой системы, проверяет наличие на территории Республики Казахстан иных исполнительных производств в отношении должника.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установлении частным судебным исполнителем иных исполнительных производств в отношении должника, удовлетворение требований взыскателей на территории Республики Казахстан осуществляется в порядке, установленном Главой 3 настоящих Правил.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иных исполнительных производств в отношении должника, частный судебный исполнитель производит перечисление денег взыскателю в соответствии с требованиями исполнительного документа, находящегося у него на исполнении.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Перечисление взысканных денег осуществляется не позднее 10 (десяти) рабочих дней со дня их поступления на текущий счет частного судебного исполнителя, предназначенного для хранения взысканных сумм в пользу взыскателей, за исключением случаев, установленных пунктом 13 настоящих Правил.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перечисления поступивших денег на текущий счет, предназначенный для хранения взысканных сумм в пользу взыскателей, частный судебный исполнитель выносит постановление о распределении взысканных денег.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постановления о распределении взысканных денег, частный судебный исполнитель формирует платежное поручение в соответствии с Законом Республики Казахстан "О платежах и платежных системах" и Правилами осуществления безналичных платежей и (или) переводов денег на территории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208 (зарегистрировано в Реестре государственной регистрации нормативных правовых актов за № 14419) и направляет его на исполнение в соответствующий банк второго уровня.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формировании платежного поручения частный судебный исполнитель проверяет актуальность банковских реквизитов получателя.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Перечисление денег осуществляется не позднее 20 (двадцати) рабочих дней со дня их поступления на текущий счет частного судебного исполнителя, предназначенного для хранения взысканных сумм в пользу взыскателей, при наличии следующих обстоятельств: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актуальных реквизитов получателя в материалах исполнительного производства (за исключением исполнительных документов о взыскании в пользу государства);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перечисление взысканных денег на банковский счет, открытый в иностранном банке, либо взыскателю-нерезиденту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обжалование действия (бездействия) частного судебного исполнителя, непосредственно связанного с законностью взыскания, принадлежностью, размером либо порядком распределения денег, подлежащих перечислению.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если срок обжалования в судебном порядке превышает более 20 (двадцати) рабочих дней, перечисление осуществляется в течение 3 (трех) рабочих дней после вступления судебного акта в законную силу.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перечисления денег взыскателю, частный судебный исполнитель вносит сведения о взысканной с должника сумме в Цифровую систему. Документы, подтверждающие перечисление денег, приобщаются к материалам исполнительного производства в Цифровой системе.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возврате банком второго уровня платежа частный судебный исполнитель выясняет причины возврата и принимает меры по перечислению денег повторно.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ошибочном перечислении денег на текущий счет частного судебного исполнителя, предназначенного для хранения взысканных сумм в пользу взыскателей, частный судебный исполнитель принимает меры по их возврату отправителю.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Расходные операции по текущему счету частного судебного исполнителя, предназначенного для хранения взысканных сумм в пользу взыскателей, приостанавливаются в случаях приостановления действия лицензии или прекращения действия лицензии, лишения лицензии частного судебного исполнителя либо исключения его из членов Республиканской палаты.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Приостановление расходных операций по текущему счету частного судебного исполнителя, предназначенного для хранения взысканных сумм в пользу взыскателей, производится на основании распоряжения уполномоченного органа или его территориальных органов,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14 сентября 2020 года № 354 "Об утверждении Правил приостановления расходных операций по текущему счету, предназначенному для хранения взысканных сумм в пользу взыскателей, частного судебного исполнителя, действие лицензии которого приостановлено или прекращено либо которого лишили лицензии, а также исключили из членов Республиканской палаты и формы распоряжения" (зарегистрирован в Реестре государственной регистрации нормативных правовых актов № 21209).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Частный судебный исполнитель, которому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передано исполнительное производство, для осуществления перевода денег с текущего счета, предназначенного для хранения взысканных сумм в пользу взыскателей, частного судебного исполнителя, действие лицензии которого приостановлено или прекращено либо которого лишили лицензии, на свой текущий счет, предназначенный для хранения взысканных сумм в пользу взыскателей, представляет в банк либо организацию, осуществляющую отдельные виды банковских операций, следующие документы: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органа о приостановлении или прекращении действия либо лишении лицензии частного судебного исполнителя;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региональной палаты частных судебных исполнителей о передаче исполнительных производств другому частному судебному исполнителю, содержащее фамилию, имя, отчество (при его наличии) и индивидуальный идентификационный номер частного судебного исполнителя, а также номер его лицензии;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платежный документ, оформленный и предъявленный в порядке, установленном законодательством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Банк либо организация, осуществляющая отдельные виды банковских операций, после получения документов, предусмотренных пунктом 19 настоящих Правил и отзыва уполномоченным органом или его территориальным органом распоряжения о приостановлении расходных операций (при его наличии) осуществляет перевод денег с текущего счета, предназначенного для хранения взысканных сумм в пользу взыскателей, частного судебного исполнителя, действие лицензии которого приостановлено или прекращено либо которого лишили лицензии, на текущий счет, предназначенный для хранения взысканных сумм в пользу взыскателей, частного судебного исполнителя, которому передано исполнительное производство, и закрывает текущий счет.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Невостребованные деньги, взысканные с должников, и другие суммы, предназначенные для заинтересованных лиц, в том числе по возмещению расходов, хранящиеся на текущем счете частного судебного исполнителя, предназначенном для хранения взысканных сумм в пользу взыскателей, по истечении 5 (пяти) лет с момента перечисления на указанный счет, перечисляются в бюджет на основании судебного акта по представлению частного судебного исполнителя в течение 5 (пяти) рабочих дней.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Деньги, находящиеся на текущем счете, предназначенном для хранения взысканных сумм в пользу взыскателей, не являются доходом частного судебного исполнителя, и частный судебный исполнитель несет ответственность, предусмотренную законодательством Республики Казахстан, за необоснованное удержание и перечисление денег.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Распределение взысканных денег по исполнительным производствам, находящимся у иных судебных исполнителей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выявления иных исполнительных производств, требования которых имеют преимущество либо относятся к исполнительным производствам одной очереди,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частный судебный исполнитель, осуществляющий распределение взысканных денег, не позднее следующего рабочего дня направляет запрос судебным исполнителям, у которых находятся иные исполнительные производства.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запросе предусматривается представление копии исполнительного документа, сведения об остатке задолженности и банковские реквизиты для распределения взысканных денег.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Судебный исполнитель, получивший запрос частного судебного исполнителя, осуществляющего распределение взысканных денег, в течение 3 (трех) рабочих дней направляет необходимые документы и сведения для присоединения к распределению взысканных денег.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Судебный исполнитель разъясняет взыскателю порядок очередности удовлетворения его требований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получения необходимых сведений, взысканные деньги распределяются в соответствии с главой 2 настоящих Правил. При недостаточности денег для полного удовлетворения требований одной очереди они распределяются пропорционально суммам задолженности.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Распределение денег для оплаты деятельности частного судебного исполнителя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Оплата деятельности частного судебного исполнителя производится только в случае полного или частичного исполнения исполнительного документа,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Не допускается взыскание оплаты деятельности частного судебного исполнителя в размере, превышающем размер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июня 2023 года № 416 "Об утверждении размеров оплаты деятельности частного судебного исполнителя" (зарегистрирован в Реестре государственной регистрации нормативных правовых актов № 32907) (далее – Приказ № 416).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Оплата деятельности частного судебного исполнителя не может производиться за счет сумм, не подлежащих взысканию либо подлежащих возврату должнику или плательщику как ошибочно или излишне зачисленные деньги.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Частный судебный исполнитель, осуществивший распределение денег, взимает оплату своей деятельности в размерах,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 № 416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