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3d9b" w14:textId="9313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августа 2026 года № 772. Зарегистрирован в Министерстве юстиции Республики Казахстан 11 августа 2026 года № 39563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       Вводится в действие с 25.08.2026г.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юстиции Республики Казахстан, в которые вносятся изменения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25 августа 2026 года и подлежит официальному опубликованию, за исключением абзацев двенадцатого, тринадцатого, четырнадцатого, пятнадцатого, шестнадцатого пункта 3 настоящего перечня, которые распостраняются на правоотношения, возникшие с 3 июля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юстиции Республики Казахстан, в которые вносятся изменения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13 февраля 2014 года № 58 "Об утверждении Методики расчета расходов по исполнительному производству" (зарегистрирован в Реестре государственной регистрации нормативных правовых актов за № 9168) следующие изменения: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"Об исполнительном производстве и статусе судебных исполнителей"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расходов по исполнительному производству, утвержденной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расчетов расходов по исполнительному производству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"Об исполнительном производстве и статусе судебного исполнителя" (далее – Закон) и применяется для определения расходов по исполнительному производству.";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розыск должника, руководителя (исполняющего обязанности) юридического лица, являющегося должником;";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расходы органами, осуществляющими розыск, на розыск должника, руководителя (исполняющего обязанности) юридического лица, являющегося должником;".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ноября 2015 года № 595 "Об утверждении Правил оплаты деятельности частного судебного исполнителя, связанной с исполнением исполнительных документов о взыскании алиментов и заработной платы" (зарегистрирован в Реестре государственной регистрации нормативных правовых актов № 12613) следующие изменения: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117-1,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Закона Республики Казахстан "Об исполнительном производстве и статусе судебных исполнителей"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деятельности частного судебного исполнителя, связанной с исполнением исполнительных документов о взыскании алиментов и заработной платы, утвержденных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оплаты деятельности частного судебного исполнителя, связанной с исполнением исполнительных документов о взыскании алиментов и заработной платы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 (далее – Закон об исполнительном производстве) и определяют порядок оплаты деятельности частного судебного исполнителя, связанной с исполнением исполнительных документов о взыскании алиментов и заработной платы.";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по исполнительному документу о взыскании заработной платы при отсутствии денежных средств и имущества, на которое возможно обратить взыскание: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 возбуждении исполнительного производства;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каждой из сторон о возбуждении исполнительного производства, с приложением документов, подтверждающих отправку или вручение извещения;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движимого и недвижимого имущества (запросы и ответы регистрирующих органов) не позднее, чем за 3 месяца до направления отчета в уполномоченный орган;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временного ограничения на выезд руководителя (исполняющего обязанности) юридического лица, являющегося должником, из Республики Казахстан, после истечения срока обжалования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об исполнительном производстве (с приложением документов, подтверждающих отправку или вручение);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проверке действий лицензий, разрешения и специальных прав и направление в суд представления о временном запрещении выдавать должнику лицензии, разрешения и специальные права, а также о приостановлении действия ранее выданных должнику лицензий, разрешений и специальных прав, с приложением подтверждающих документов о направлении в суд представления;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сторон исполнительного производства к судебному исполнителю;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отсутствии дебиторской задолженности (информация из органов государственных доходов и бухгалтерии);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судебный акт о привлечении должника к административной ответственности либо об отказе, постановление уполномоченного органа о привлечении к уголовной ответственности либо прекращении досудебного производства рассмотрения в связи с отсутствием состава;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санкционированное прокурором постановление частного судебного исполнителя об объявлении в розыск руководителя (исполняющего обязанности) юридического лица, являющегося должником.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отчету прилагаются копии постановлений частного судебного исполнителя и другие подтверждающие документы о произведенных исполнительских действиях.";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Оплата деятельности частного судебного исполнителя, связанная с исполнением исполнительных документов о взыскании алиментов и заработной платы по одному исполнительному документу, производится один раз в год, по истечении двенадцати месяцев с даты последней произведенной оплаты по данному исполнительному документу. Данная оплата выплачивается в первом либо во втором полугодии текущего года.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момент осуществления оплаты исполнительное производство должно находиться в производстве частного судебного исполнителя и иметь статус "на исполнении", либо "приостановлено" в связи с розыском должника, в том числе руководителя (исполняющего обязанности) юридического лица, являющегося должником.".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оплаты деятельности частного судебного исполнителя, связанной с исполнением исполнительных документов о взыскании алиментов и заработной платы,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16 августа 2024 года № 697 "Об утверждении Правил осуществления упрощенного производства" (зарегистрирован в Реестре государственной регистрации нормативных правовых актов за № 34936) следующие изменения: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упрощенного производства, утвержденным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рамках упрощенного производства принимаются следующие исполнительные документы о взыскании суммы с физического лица до сорока месячных расчетных показателей: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постановления судов, вынесенные по делу об административном правонарушении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постановления органа (должностного лица), уполномоченного рассматривать дела об административных правонарушениях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предписания о необходимости уплаты штрафа, выданные органом (должностным лицом), уполномоченным налагать административные взыскания;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налоговый приказ о взыскании задолженности.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устанавливается на соответствующий финансовый год законом о республиканском бюджете.";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Упрощенное производство прекращается, если: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требование исполнительного документа исполнено в полном объеме;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отменено решение соответствующего органа, на основании которого выдан исполнительный документ;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должник освобожден от административной ответственности или наложенного административного взыскания на основании решения уполномоченного органа (должностного лица) в порядке, установленном законодательством Республики Казахстан.".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оплаты деятельности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судебного исполнителя,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связанной с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взыскании алиментов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заработной платы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частного судебного исполнителя о совершении исполнительных действий по принятию мер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произведенных частным судебным исполнителем исполнительных действий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исполнительных производств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алиментов при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взыскании заработной платы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задолженности три и более месяцев, в связи с розыском должника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у должника постоянного дохода, места работы и имущества, на которое возможно обратить взыскание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денежных средств и имущества, на которое возможно обратить взыскание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 возбуждении исполнительного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извещение каждой из сторон о возбуждении исполнительного производства, с приложением документов, подтверждающих отправку или вручения извещения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пенсионных отчислений не позднее, чем за три месяца до направления отчета в уполномоченный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движимого и недвижимого имущества (запросы и ответы регистрирующих органов об отсутствии недвижимости, земельного участка, транспортного средства, сельскохозяйственной техники, пенсий и пособий) не позднее, чем за три месяца до направления отчета в уполномоченный 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выставление временного ограничения на выезд физического лица, являющегося должником из Республики Казахстан, после истечения срока обжалования,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 об исполнительном производстве (с приложением документов, подтверждающих отправку или вручение)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санкционированное прокурором постановление частного судебного исполнителя об объявлении в розыск должника, в том числе руководителя (исполняющего обязанности) юридического лица, являющегося должником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санкционированное прокурором постановление частного судебного исполнителя об объявлении в розыск руководителя (исполняющего обязанности) юридического лица, являющегося должником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об определение задолженности за три и более месяцев в отношении должника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выезда по месту жительства должника, по форме согласно приложению 2 к настоящим Правилам;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необходимости трудоустройства должника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направленные в территориальный орган юстиции для составления протокола об административном правонарушении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взыскателя о привлечении должника к уголовной ответственности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внесенное в орган уголовного преследования представление о привлечении к уголовной ответственности должника, уклоняющегося от исполнения судебного акта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выставление временного ограничения на выезд руководителя (исполняющего обязанности) юридического лица, являющегося должником из Республики Казахстан после истечения срока обжалования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 Закона об исполнительном производстве (с приложением документов, подтверждающих отправку или вручение)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проверке действий лицензий, разрешения и специальных прав и направление в суд представления о временном запрещении выдавать должнику лицензии, разрешения и специальные права, а также о приостановлении действия ранее выданных должнику лицензий, разрешений и специальных прав, с приложением подтверждающих документов о направлении в суд представления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сторон исполнительного производства к судебному исполнителю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отсутствии дебиторской задолженности (информация из органов государственных доходов и бухгалтерии)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судебный акт о привлечении должника к административной ответственности либо об отказе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уполномоченного органа о привлечении к уголовной ответственности либо прекращении досудебного производства рассмотрения в связи с отсутствием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