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b861" w14:textId="0d5b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и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10 августа 2026 года № 766. Зарегистрирован в Министерстве юстиции Республики Казахстан 10 августа 2026 года № 39555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приказы согласно приложению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принудительного исполнения Министерства юстиции Республики Казахстан в установленном законодательством Республике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юстиции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25 августа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искусственного интеллекта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цифрового развития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2026 года № 766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7 марта 2014 года № 98 "Об утверждении Правил учетной регистрации частных судебных исполнителей" (зарегистрирован в Реестре государственной регистрации нормативных правовых № 9258) следующие изменения: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Закона Республики Казахстан "Об исполнительном производстве и статусе судебных исполнителей",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учетной регистрации частных судебных исполнителей,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 Правила учетной регистрации частных судебных исполнителей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Закона Республики Казахстан "Об исполнительном производстве и статусе судебных исполнителей" и определяют порядок учетной регистрации частных судебных исполнителей.";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копия документа, подтверждающего наличие служебного помещения для конторы (договор аренды, купли-продажи или иной документ, подтверждающий право пользования помещением);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договора страхования профессиональной ответственности частного судебного исполнителя.";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Книга ведется в территориальном органе на бумажном носителе и в цифровом формате.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Листы в Книге прошнуровываются, пронумеровываются и скрепляются печатью территориального органа.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Полнота, достоверность и своевременность вносимых в Книгу сведений, а также ее хранение возлагается на работника территориального органа, определяемого приказом первого руководителя территориального органа или лица, исполняющего его обязанности.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изменения фамилии, имени, отчества (при наличии) или места нахождения конторы, частный судебный исполнитель представляет в территориальный орган сведения об этих изменениях в течение пяти рабочих дней со дня возникновения соответствующих изменений.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частный судебный исполнитель к информации об изменении фамилии, имени, отчества (при наличии) либо места нахождения его конторы представляет в территориальный орган копии документов, подтверждающих соответствующие изменения.".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15 ноября 2017 года № 1433 "Об утверждении требований к месту нахождения и оборудованию служебного помещения частного судебного исполнителя" (зарегистрирован в Реестре государственной регистрации нормативных правовых актов № 16030) следующие изменения: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11) статьи 167 Закона Республики Казахстан "Об исполнительном производстве и статусе судебных исполнителей",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месту нахождения и оборудованию служебного помещения частного судебного исполнителя, утвержденных указанным приказом: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Контора частного судебного исполнителя – служебное помещение частного судебного исполнителя, которое является постоянным местом осуществления его деятельности.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Контора частного судебного исполнителя должна находиться на территории исполнительного округа, на которой он осуществляет свою деятельность.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исполнительного округа для деятельности частного судебного исполнителя, определяется Республиканской палатой частных судебных исполнителей (далее – Республиканская палата).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частного судебного исполнителя находится в собственности у частного судебного исполнителя либо предоставлено ему во владение и пользование по договору.";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случае изменения места нахождения служебного помещения частный судебный исполнитель письменно уведомляет об этом территориальный орган юстиции по месту осуществления деятельности, региональную и Республиканскую палаты в течение пяти рабочих дней с момента изменения.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Служебное помещение находится в здании, в котором обеспечивается свободный доступ лиц для обращения к частному судебному исполнителю за совершением исполнительских действий.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 входа в здание на стационарной вывеске частным судебным исполнителем размещается информация о наличии служебного помещения в здании и режиме ее работы.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Служебное помещение оборудуется стационарной телефонной связью, а также обеспечивается интернет-связью (со скоростью передачи данных не менее 100 Мбит/с.).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кабинетов (залов) в служебном помещении, их функциональное назначение, расположение и размер определяются частным судебным исполнителем самостоятельно с учетом следующих факторов: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кабинет, в котором ведется прием частным судебным исполнителем, изолируется от других помещений, и имеет естественное и искусственное освещение;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(зал) для ожидания приема посетителей имеет освещение, оборудуется офисной мебелью для размещения посетителей, а также при нахождении вне помещения расположенного частного судебного исполнителя и располагаться вблизи от него (общий зал, общий коридор, общий холл или фойе).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помещении для ожидания приема не допускается ведение деятельности по изготовлению проектов процессуальных документов, их копий, а также нахождение архива.".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мая 2020 года № 69 "Об утверждении правил оказания государственных услуг по вопросам исполнительного производства" (зарегистрирован в Реестре государственной регистрации нормативных правовых актов № 20836) следующие изменения: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"Проведение аттестации лиц, претендующих на право занятия деятельностью частного судебного исполнителя", утвержденных указанным приказом: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Сведения о документе, удостоверяющем личность услугополучателя, о состоянии/не состоянии на учете в организациях, оказывающих медицинскую помощь в области психического здоровья, по поводу психических, поведенческих расстройств (заболеваний), в том числе связанных с употреблением психоактивных веществ, услугодатель получает из государственных цифровых систем посредством шлюза "цифрового правительства.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прохождения аттестации на право занятия деятельностью частного судебного исполнителя лица с инвалидностью (с нарушениями зрения, слуха, функций опорно-двигательного аппарата) прикрепляют сведения об установлении инвалидности,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Заместителя Премьер-Министра -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за № 32922) в программное обеспечение приема заявлений и дополнительно указывают о необходимости предоставления помощника, не осуществляющий деятельность в сфере обеспечения исполнения исполнительных документов для лиц с инвалидностью с нарушениями зрения, слуха, функций опорно-двигательного аппарата.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одного рабочего дня с момента поступления документов осуществляет их прием и регистрацию. Посредством портала услугополучателю в "личный кабинет" направляется статус о принятии заявления на государственную услугу.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прием заявления и оказание государственной услуги осуществляется следующим рабочим днем.";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"Проведение аттестации лиц, претендующих на право занятия деятельностью частного судебного исполнителя"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занятие деятельностью частного судебного исполнителя", утвержденных указанным приказом: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Отказ в выдаче лицензии осуществляется в случаях, если: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физических или юридических лиц;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не соответствует квалификационным требованиям;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временно запрещено выдавать заявителю-должнику лицензию;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в отношении которых действие лицензии частного судебного исполнителя прекращено либо которые лишены лицензии частного судебного исполнителя;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по отрицательным мотивам с государственной или воинской службы, из правоохранительных или специальных государственных органов, со службы в органах гражданской защиты;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установлена недостоверность документов, представленных заявителем для получения лицензии, и (или) данных (сведений), содержащихся в них.";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Правилам оказания государственной услуги "Выдача лицензии на занятие деятельностью частного судебного исполнителя"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"Возбуждение исполнительного производства на основании исполнительного документа по заявлению взыскателя", утвержденных указанным приказом: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Правилам оказания государственной услуги "Возбуждение исполнительного производства на основании исполнительного документа по заявлению взыскателя"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претендующих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"Проведение аттестации лиц, претендующих на право занятия деятельностью частного судебного исполнителя" (далее – Перечень).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юстиции областей, городов республиканского значения и столицы.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 – портал "цифрового правительства" www.egov.kz; www.elicense.kz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рабочих дней с момента регистрации.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 оказания государственной услуги/форму представления результата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 /оказываемая композитной услугой.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об аттестации/не аттестации.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плата при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взымается.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услугодателя – с понедельника по пятницу включительно, с 8-00 до 17-30 часов, с перерывом на обед с 12-00 до 13-30 часов, за исключением выходных и праздничных дней; прием заявлений – с 8.00 до 17.30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Республики Казахстан", регистрация заявления на получение государственной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необходимый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проведение аттестации лиц, претендующих на право занятия деятельностью частного судебного исполнителя, в форме электронного документа согласно приложению 2 к Правилам.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услугополучателя, о состоянии/не состоянии на учете в организациях, оказывающих медицинскую помощь в области психического здоровья, по поводу психических, поведенческих расстройств (заболеваний), в том числе связанных с употреблением психоактивных веществ, услугодатель получает из государственных цифровых систем посредством шлюза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прохождения аттестации на право занятия деятельностью частного судебного исполнителя лица с инвалидностью (с нарушениями зрения, слуха, функций опорно-двигательного аппарата) прикрепляют сведения об установлении инвалидности, утвержденного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Заместителя Премьер-Министра -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за № 32922) в программное обеспечение приема заявлений и дополнительно указывают о необходимости предоставления помощника, не осуществляющий деятельность в сфере обеспечения исполнения исполнительных документов для лиц с инвалидностью с нарушениями зрения, слуха, функций опорно-двигательного аппарата.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наличие ограничений,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140 Закона Республики Казахстан "Об исполнительном производстве и статусе судебных исполнителей".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26 ноября 2019 года № 561 "Об утверждении Правил прохождения стажировки у частного судебного исполнителя" (зарегистрирован в Реестре государственной регистрации нормативных правовых актов под № 19669).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услугодателя размещены на официальном интернет-ресурсе услугодателя – www.adilet.gov.kz.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интернет-ресурсах услугодателей, Единый контакт-центр: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для получения композитной услуги "Проведение аттестации лиц, претендующих на право занятие деятельностью частного судебного исполнителя, и Выдача лицензии на занятие деятельностью частного судебного исполнителя" направляет услугодателю одно заявление посредством веб-портал "цифрового правительства" www.egov.kz. в форме электронного документа.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деятельности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лицензии на занятие деятельностью частного судебного исполнителя" (далее – Перечень).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лицензии на занятие деятельностью частного судебного исполнителя".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 – портал "цифрового правительства"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услуги/ подвида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обращения на портал, с учетом графика работы и времени приема документов: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 при выдаче лицензии; 20 (двадцать) минут при переоформлении лицензии.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услуги/ подвида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цифровизированная)/ оказываемая композитной услугой.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– Электронная (полностью цифровизированная).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услуги/ подвида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Выдача, переоформление лицензии на занятие деятельностью частного судебного исполнителя либо мотивированный ответ об отказе в оказании государственной услуги.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- электронная.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плата при оказании государственной услуги/ подвида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выдачу/переоформление лицензии на занятие деятельностью частного судебного исполнителя взимается лицензионный сбор за право занятия отдельными видами деятельности, который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 Республики Казахстан от 18 июля 2025 года составляет: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выдача лицензии – 6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переоформление лицензии – 10 %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оказание государственной услуги осуществляется по наличному и (или) безналичному расчету через банки второго уровня и организации, осуществляющие отдельные виды банковских операций, которыми выдается документ (квитанция), подтверждающий размер и дату оплаты, либо ПШЭП.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услугодателя с понедельника по пятницу с 08.00 до 17.30 часов, с перерывом на обед с 12.00 до 13.30 часов, кроме выходных и праздничных дней; прием заявлений – с 08.00 до 17.30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-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Республики Казахстан",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для оказания государственной услуги/ подвида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физического лица для получения лицензии и (или) приложения к лицензии по форме, согласно приложению 2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форма сведений о соответствии требованиям для осуществления деятельности частного судебного исполнителя, согласно приложению 3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документа, подтверждающего уплату лицензионного сбора за право занятия отдельными видами деятельности, за исключением случаев оплаты посредством платежного шлюза "цифрового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электронная копия документа, подтверждающего стаж работы в органах прокуратуры или следствия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требуется для лиц, уволенных из органов прокуратуры и следствия, при наличии стажа работы в должности прокурора или следователя не менее пяти лет, за исключением уволенных по отрицательным мотивам;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электронная копия документа, подтверждающего стаж работы в государственных органах в сфере обеспечения исполнения исполнительных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требуется для лиц, уволенных, при наличии стажа работы в государственных органах в сфере обеспечения исполнения исполнительных документов не менее двух лет, за исключением уволенных по отрицательным мотивам.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форме, согласно приложению 4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сведения, подтверждающие уплату лицензионного сбора на право занятия отдельными видами деятельности и изменения, послужившие основанием для переоформления лицензии и (или) приложения к лицензии, подтягиваются из государственных цифровых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услуги/ подвида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3)заявитель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лица, в отношении которых действие лицензии частного судебного исполнителя прекращено либо которые лишены лицензии частного судебного исполнителя;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лица, уволенные по отрицательным мотивам с государственной или воинской службы, из правоохранительных или специальных государственных органов, со службы в органах гражданской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установлена недостоверность документов, представленных заявителем для получения лицензии,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услуги/ подвида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услугодателя по вопросам оказания государственных услуг 8 (7172) 74-06-23. Единый контакт-центр по вопросам оказания государственных услуг: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для получения композитной услуги "Проведение аттестации лиц, претендующих на право занятия деятельностью частного судебного исполнителя, и выдача лицензии на занятие деятельностью частного судебного исполнителя" направляет услугодателю одно заявление посредством веб-портала "цифрового правительства" www.egov.kz.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"Возбуждение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по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взыскателя"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"Возбуждение исполнительного производства на основании исполнительного документа по заявлению взыскателя" (далее – Перечень).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юстиции по месту совершения исполнительных действий.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посредством: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"Государственная корпорация "Правительство для граждан";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 "цифрового правительства":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услуги/форма представления результата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 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судебного исполнителя о возбуждении исполнительного производства или об отказе в возбуждении исполнительного производства.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взымается.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услугодателя – с понедельника по пятницу включительно, с 08.00 часов до 17.30 часов, с перерывом на обед с 12.00 до 13.30 часов, за исключением выходных и праздничных дней,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– с 08.00 до 17.30 часов с перерывом на обед с 12.00 до 13.30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с понедельника по пятницу включительно с 09.00 до 18.00 часов без перерыва, дежурные отделы обслуживания населения Государственной корпорации с понедельника по пятницу включительно с 09.00 до 20.00 часов и в субботу с 09.00 до 13.00 часов кроме праздничных и выходных дней согласно Трудовому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"электронной" очереди, по месту совершения исполнительных действий без ускоренного обслуживания, возможно бронирование электронной очереди посредством веб-портала, время оформления составляет не более 15 минут, время ожидания не более 15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праздниках в Республике Казахстан",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необходимый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выписке, направлении исполнительного документа на принудительное исполнение, возбуждении исполнительного производства по форме, согласно приложениям 2, 3 к Правилам.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личности, либо электронный документ из сервиса цифровых документов (для идентификации личности).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"цифрового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исполнительном производстве и статусе судебных исполнителей".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 имеющих нарушение здоровья, со стойким расстройством функции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интернет-ресурсах услугодателя и Государственной корпорации: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2026 года № 766</w:t>
            </w:r>
          </w:p>
        </w:tc>
      </w:tr>
    </w:tbl>
    <w:bookmarkStart w:name="z13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73"/>
    <w:bookmarkStart w:name="z13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30 ноября 2015 года № 599 "Об утверждении Положения о комиссии по аттестации лиц, претендующих на право занятия деятельностью частного судебного исполнителя" (зарегистрирован в Реестре государственной регистрации нормативных правовых актов за № 12347);</w:t>
      </w:r>
    </w:p>
    <w:bookmarkEnd w:id="74"/>
    <w:bookmarkStart w:name="z13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4 ноября 2019 года № 529 "О внесении изменений в приказ исполняющего обязанности Министра юстиции Республики Казахстан от 30 ноября 2015 года № 599 "Об утверждении Положения о комиссии по аттестации лиц, претендующих на право занятия деятельностью частного судебного исполнителя" (зарегистрирован в Реестре государственной регистрации нормативных правовых актов за № 19575);</w:t>
      </w:r>
    </w:p>
    <w:bookmarkEnd w:id="75"/>
    <w:bookmarkStart w:name="z13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 ноября 2020 года № 531 "О внесении изменения в приказ исполняющего обязанности Министра юстиции Республики Казахстан от 30 ноября 2015 года № 599 "Об утверждении Положения о комиссии по аттестации лиц, претендующих на право занятия деятельностью частного судебного исполнителя" (зарегистрирован в Реестре государственной регистрации нормативных правовых актов за № 21578).</w:t>
      </w:r>
    </w:p>
    <w:bookmarkEnd w:id="76"/>
    <w:bookmarkStart w:name="z13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юстиции Республики Казахстан, в которые вносятся изменения, утвержденного приказом Министра юстиции Республики Казахстан от 22 июня 2026 года № 588 "О внесении изменений в некоторые приказы Министра юстиции Республики Казахстан" (зарегистрирован в Реестре государственной регистрации нормативных правовых актов № 39031).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