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da53" w14:textId="ed7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августа 2026 года № 770. Зарегистрирован в Министерстве юстиции Республики Казахстан 10 августа 2026 года № 39554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01.01.2027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частного судебного исполнителя.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770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частного судебного исполнителя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частного судебного исполнителя (далее ‒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‒ Закон) и определяют порядок и условия проведения аттестации частного судебного исполнителя.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– подразделения юстиции столицы, областей и городов республиканского значения;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частного судебного исполнителя – оценка уровня знаний и навыков практического применения законодательства Республики Казахстан об исполнительном производстве и статусе судебных исполнителей;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тестирования – оператор, обеспечивающий организацию процедур тестирования и технического сопровождения цифровых систем "Программное обеспечение для проведения комплексного тестирования на право занятия профессиональной деятельностью и присвоению квалификации в автоматизированном режиме".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Условием проведения аттестации частного судебного исполнителя являются: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частного судебного исполнителя более трех лет;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прохождение аттестации в течение последних трех лет.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частного судебного исполнителя проводится один раз в три года с даты предыдущей аттестации.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частных судебных исполнителей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частного судебного исполнителя проводится в соответствии с утвержденным графиком аттестации частных судебных исполнителей (далее - график) по форме согласно приложению 1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по согласованию с Республиканской палатой частных судебных исполнителей ежеквартально не позднее 25 числа предшествующего квартала, утверждает график.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 включаются частные судебные исполнители, имеющие стаж работы частного судебного исполнителя более трех лет, которые в течение последних трех лет не проходили аттестацию.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уполномоченного органа о проведении аттестации частных судебных исполнителей утверждается согласно графику не позднее пяти рабочих дней после утверждения графика.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аттестации частного судебного исполнителя составляет девяносто календарных дней со дня вынесения решения уполномоченного органа. Решение подписывается должностным лицом, уполномоченным на проведение аттестации.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уполномоченного органа о проведении аттестации частных судебных исполнителей публикуется на официальном интернет-ресурсе уполномоченного органа и направляется для исполнения в территориальный орган юстиции и региональную палату частных судебных исполнителей в течение трех рабочих дней со дня его утверждения.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Региональная палата частных судебных исполнителей обеспечивает ознакомление с решением уполномоченного органа частных судебных исполнителей, подлежащих аттестации в течение пяти рабочих дней после его поступления.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Региональной палатой частных судебных исполнителей копии решения и иные документы вручаются частному судебному исполнителю или доставляются по почте заказным письмом с уведомлением или с использованием иных средств связи, обеспечивающих фиксирование доставки (электронный почтовый адрес).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Территориальный орган юстиции направляет Оператору тестирования график в течение трех рабочих дней после его поступления.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тестирования в течение двух рабочих дней после поступления графика направляет в территориальный орган юстиции списки частных судебных исполнителей, допущенных к тестированию.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Территориальный орган юстиции уведомляет частного судебного исполнителя о месте, дате и времени аттестации в течение трех рабочих дней со дня включения Оператором тестирования частных судебных исполнителей в списки лиц, допущенных к тестированию.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Аттестация проводится в технически оснащенных залах тестирования Оператора тестирования.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Аттестация состоит из двух этапов: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комплексного компьютерного тестирования на знание законодательства Республики Казахстан по деятельности частного судебного исполнителя;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компьютерного тестирования на проверку должного уровня практических навыков и знаний Кодекса профессиональной чести частных судебных исполнителей.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этап состоит из 100 вопросов: Конституция Республики Казахстан – 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- 45;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8;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8;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5;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5;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– 5;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10;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5.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на знание норм законодательства Республики Казахстан содержат не менее четырех вариантов ответа с одним правильным.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состоит из 12 вопросов (3 ситуационных задачи по 4 вопроса).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на проверку должного уровня практических навыков и знаний Кодекса профессиональной чести частных судебных исполнителей содержат не менее четырех вариантов ответа с одним правильным.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время, отведенное на выполнение комплексного компьютерного тестирования на знание законодательства – 120 (сто двадцать) минут (100 вопросов).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время, отведенное на выполнение компьютерного тестирования на проверку должного уровня практических навыков и знаний Кодекса профессиональной чести частных судебных исполнителей - 30 (тридцать) минут (12 вопросов к 3 ситуационным задачам).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явке на аттестацию частному судебному исполнителю необходимо иметь при себе документ, удостоверяющий его личность либо цифровое удостоверение личности из сервиса цифровых документов (для идентификации).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Частный судебный исполнитель по своему выбору проходит аттестацию на казахском или русском языках.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аттестации не допускается использование частным судебным исполнителем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указанных требований Оператором тестирования составляется акт о нарушении с отстранением частного судебного исполнителя от текущей аттестации. Отстраненный частный судебный исполнитель считается не прошедшим аттестацию.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Частный судебный исполнитель считается прошедшим комплексное компьютерное тестирование на знание законодательства, если количество правильных ответов составляет 70 % (семьдесят) и более от общего числа предложенных вопросов, и допускается ко второму этапу компьютерного тестирования на проверку должного уровня практических навыков и знаний Кодекса профессиональной чести частных судебных исполнителей.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считается прошедшим компьютерное тестирование на проверку должного уровня практических навыков и знаний Кодекса профессиональной чести частных судебных исполнителей, если количество правильных ответов составляет 75 % (семьдесят пять) и более от общего числа предложенных вопросов.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считается прошедшим аттестацию, при положительном прохождении двух этапов аттестации.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Частный судебный исполнитель, получивший результаты аттестации ниже установленных значений, допускаются к повторной аттестации после повышения квалификации в соответствии с главой 3 настоящих Правил.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прохождения каждого этапа аттестации направляются Оператором тестирования в территориальный орган юстиции в течение одного рабочего дня после прохождения частного судебного исполнителя последнего этапа аттестации.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этапов аттестации уполномоченным органом принимается решение об аттестации/не аттестации по форме, согласно приложению 2 к настоящим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Частный судебный исполнитель, не явившийся на аттестацию по уважительной причине (болезнь, смерть близкого родственника и обстоятельства непреодолимой силы), при представлении в территориальный орган юстиции заявления и подтверждающих документов может пройти тестирование в другой день согласно пункту 14 настоящих Правил.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заявление направляется в электронной форме на электронный адрес территориального органа юстиции после прекращения действия обстоятельств, послуживших причиной пропуска аттестации не позднее пяти рабочих дней, либо с использованием иных средств связи, обеспечивающих фиксацию его направления.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Территориальный орган юстиции один раз в квартал не позднее 5 числа месяца, следующего за отчетным периодом, направляет в Уполномоченный орган и Республиканскую палату частных судебных исполнителей информацию по аттестованным/ не аттестованным частным судебным исполнителям согласно приложению 3 к настоящим Правилам.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направления на повышение квалификации, проведения повторной аттестации частных судебных исполнителей и лишения лицензии частных судебных исполнителей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Частный судебный исполнитель, не прошедший аттестацию, проходит повышение квалификации.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Республиканская палата частных судебных исполнителей, получившая информацию, указанную в пункте 27 настоящих Правил, проводит повышение квалификации не прошедших аттестацию частных судебных исполнителей.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Правила повышения квалификации частных судебных исполнителей утверждаются Республиканской палатой частных судебных исполнителей.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Республиканская палата частных судебных исполнителей направляет в уполномоченный орган списки частных судебных исполнителей, прошедших повышение квалификации в течение пяти рабочих дней после окончания повышения квалификации.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Частный судебный исполнитель, не прошедший аттестацию, подлежит повторной аттестации не более одного раза в порядке, указанном в главе 2 настоящих Правил.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Повторная аттестация проводится в сроки, указанные в пункте 5 настоящих Правил, по решению уполномоченного органа о проведении повторной аттестации.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Уполномоченный орган выносит решение о проведении повторной аттестации частных судебных исполнителей в течение пяти рабочих дней со дня поступления списка частных судебных исполнителей, прошедших повышение квалификации.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Частный судебный исполнитель, не явившийся повторно на аттестацию без уважительных причин либо не прошедший повторную аттестацию, подлежит лишению лицензии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палаты частных судебных исполнителей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 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20___ года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аттестации частных судебных исполнителей_____________________ на 20 __ год (регион)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частных судебных исполнителей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проведения аттестации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Номер_________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аттестации/не аттестации частного судебного исполнителя</w:t>
      </w:r>
    </w:p>
    <w:bookmarkEnd w:id="67"/>
    <w:p>
      <w:pPr>
        <w:spacing w:after="0"/>
        <w:ind w:left="0"/>
        <w:jc w:val="both"/>
      </w:pPr>
      <w:bookmarkStart w:name="z87" w:id="68"/>
      <w:r>
        <w:rPr>
          <w:rFonts w:ascii="Times New Roman"/>
          <w:b w:val="false"/>
          <w:i w:val="false"/>
          <w:color w:val="000000"/>
          <w:sz w:val="28"/>
        </w:rPr>
        <w:t>
      город_____ дата___________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Прошедшим/не прошедшим аттестацию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вступает в силу с момента принятия и может быть обжаловано в порядке и сроки согласно нормам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</w:t>
            </w:r>
          </w:p>
        </w:tc>
      </w:tr>
    </w:tbl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аттестации частных судебных исполнителей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частных судебных исполнителей,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лицензии ЧСИ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 проведения) аттестации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аттестации аттестован/не аттестован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 решения)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№ письма)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аттестация (дата и результаты прохождения)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