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186f" w14:textId="3571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противодействию коррупции (Антикоррупционной службы) от 31 марта 2023 года № 112 "Об утверждении Типового положения об антикоррупционных комплаенс-службах в субъектах квазигосударственного сектора"</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10 августа 2026 года № 143. Зарегистрирован в Министерстве юстиции Республики Казахстан 10 августа 2026 года № 39553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противодействию коррупции (Антикоррупционной службы) от 31 марта 2023 года № 112 "Об утверждении Типового положения об антикоррупционных комплаенс-службах в субъектах квазигосударственного сектора" (зарегистрирован в Реестре государственной регистрации нормативных правовых актов под № 32211)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Типовое положение</w:t>
      </w:r>
      <w:r>
        <w:rPr>
          <w:rFonts w:ascii="Times New Roman"/>
          <w:b w:val="false"/>
          <w:i w:val="false"/>
          <w:color w:val="000000"/>
          <w:sz w:val="28"/>
        </w:rPr>
        <w:t xml:space="preserve"> об антикоррупционных комплаенс-службах в субъектах квазигосударственного сектора (далее – Типовое положение), утвержденное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антикоррупционной политики Агентства Республики Казахстан по делам государственной службы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антикоррупционной политики.</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с 13 августа 2026 года, за исключением подпунктов 11), 12), 13) и 14) </w:t>
      </w:r>
      <w:r>
        <w:rPr>
          <w:rFonts w:ascii="Times New Roman"/>
          <w:b w:val="false"/>
          <w:i w:val="false"/>
          <w:color w:val="000000"/>
          <w:sz w:val="28"/>
        </w:rPr>
        <w:t>пункта 18</w:t>
      </w:r>
      <w:r>
        <w:rPr>
          <w:rFonts w:ascii="Times New Roman"/>
          <w:b w:val="false"/>
          <w:i w:val="false"/>
          <w:color w:val="000000"/>
          <w:sz w:val="28"/>
        </w:rPr>
        <w:t xml:space="preserve">, подпунктов 5), 6) и 7) </w:t>
      </w:r>
      <w:r>
        <w:rPr>
          <w:rFonts w:ascii="Times New Roman"/>
          <w:b w:val="false"/>
          <w:i w:val="false"/>
          <w:color w:val="000000"/>
          <w:sz w:val="28"/>
        </w:rPr>
        <w:t>пункта 19</w:t>
      </w:r>
      <w:r>
        <w:rPr>
          <w:rFonts w:ascii="Times New Roman"/>
          <w:b w:val="false"/>
          <w:i w:val="false"/>
          <w:color w:val="000000"/>
          <w:sz w:val="28"/>
        </w:rPr>
        <w:t xml:space="preserve"> и подпункта 7) </w:t>
      </w:r>
      <w:r>
        <w:rPr>
          <w:rFonts w:ascii="Times New Roman"/>
          <w:b w:val="false"/>
          <w:i w:val="false"/>
          <w:color w:val="000000"/>
          <w:sz w:val="28"/>
        </w:rPr>
        <w:t>пункта 20</w:t>
      </w:r>
      <w:r>
        <w:rPr>
          <w:rFonts w:ascii="Times New Roman"/>
          <w:b w:val="false"/>
          <w:i w:val="false"/>
          <w:color w:val="000000"/>
          <w:sz w:val="28"/>
        </w:rPr>
        <w:t xml:space="preserve"> Типового положения, которые вводятся в действие с 1 января 2027 года, и подлежит официальному опубликованию.</w:t>
      </w:r>
    </w:p>
    <w:bookmarkEnd w:id="6"/>
    <w:bookmarkStart w:name="z12" w:id="7"/>
    <w:p>
      <w:pPr>
        <w:spacing w:after="0"/>
        <w:ind w:left="0"/>
        <w:jc w:val="both"/>
      </w:pPr>
      <w:r>
        <w:rPr>
          <w:rFonts w:ascii="Times New Roman"/>
          <w:b w:val="false"/>
          <w:i w:val="false"/>
          <w:color w:val="000000"/>
          <w:sz w:val="28"/>
        </w:rPr>
        <w:t>
      Приостановить до 1 января 2027 года действие:</w:t>
      </w:r>
    </w:p>
    <w:bookmarkEnd w:id="7"/>
    <w:bookmarkStart w:name="z13" w:id="8"/>
    <w:p>
      <w:pPr>
        <w:spacing w:after="0"/>
        <w:ind w:left="0"/>
        <w:jc w:val="both"/>
      </w:pPr>
      <w:r>
        <w:rPr>
          <w:rFonts w:ascii="Times New Roman"/>
          <w:b w:val="false"/>
          <w:i w:val="false"/>
          <w:color w:val="000000"/>
          <w:sz w:val="28"/>
        </w:rPr>
        <w:t xml:space="preserve">
      1) подпункта 10) </w:t>
      </w:r>
      <w:r>
        <w:rPr>
          <w:rFonts w:ascii="Times New Roman"/>
          <w:b w:val="false"/>
          <w:i w:val="false"/>
          <w:color w:val="000000"/>
          <w:sz w:val="28"/>
        </w:rPr>
        <w:t>пункта 18</w:t>
      </w:r>
      <w:r>
        <w:rPr>
          <w:rFonts w:ascii="Times New Roman"/>
          <w:b w:val="false"/>
          <w:i w:val="false"/>
          <w:color w:val="000000"/>
          <w:sz w:val="28"/>
        </w:rPr>
        <w:t xml:space="preserve"> Типового положения, установив, что в период приостановления данный подпункт действует в следующей редакции:</w:t>
      </w:r>
    </w:p>
    <w:bookmarkEnd w:id="8"/>
    <w:bookmarkStart w:name="z14" w:id="9"/>
    <w:p>
      <w:pPr>
        <w:spacing w:after="0"/>
        <w:ind w:left="0"/>
        <w:jc w:val="both"/>
      </w:pPr>
      <w:r>
        <w:rPr>
          <w:rFonts w:ascii="Times New Roman"/>
          <w:b w:val="false"/>
          <w:i w:val="false"/>
          <w:color w:val="000000"/>
          <w:sz w:val="28"/>
        </w:rPr>
        <w:t>
      "10) принимает меры по выявлению, мониторингу и разрешению конфликта интересов;";</w:t>
      </w:r>
    </w:p>
    <w:bookmarkEnd w:id="9"/>
    <w:bookmarkStart w:name="z15" w:id="10"/>
    <w:p>
      <w:pPr>
        <w:spacing w:after="0"/>
        <w:ind w:left="0"/>
        <w:jc w:val="both"/>
      </w:pPr>
      <w:r>
        <w:rPr>
          <w:rFonts w:ascii="Times New Roman"/>
          <w:b w:val="false"/>
          <w:i w:val="false"/>
          <w:color w:val="000000"/>
          <w:sz w:val="28"/>
        </w:rPr>
        <w:t xml:space="preserve">
      2) подпунктов 3) и 4) </w:t>
      </w:r>
      <w:r>
        <w:rPr>
          <w:rFonts w:ascii="Times New Roman"/>
          <w:b w:val="false"/>
          <w:i w:val="false"/>
          <w:color w:val="000000"/>
          <w:sz w:val="28"/>
        </w:rPr>
        <w:t>пункта 19</w:t>
      </w:r>
      <w:r>
        <w:rPr>
          <w:rFonts w:ascii="Times New Roman"/>
          <w:b w:val="false"/>
          <w:i w:val="false"/>
          <w:color w:val="000000"/>
          <w:sz w:val="28"/>
        </w:rPr>
        <w:t xml:space="preserve"> Типового положения, установив, что в период приостановления данные подпункты действуют в следующей редакции:</w:t>
      </w:r>
    </w:p>
    <w:bookmarkEnd w:id="10"/>
    <w:bookmarkStart w:name="z16" w:id="11"/>
    <w:p>
      <w:pPr>
        <w:spacing w:after="0"/>
        <w:ind w:left="0"/>
        <w:jc w:val="both"/>
      </w:pPr>
      <w:r>
        <w:rPr>
          <w:rFonts w:ascii="Times New Roman"/>
          <w:b w:val="false"/>
          <w:i w:val="false"/>
          <w:color w:val="000000"/>
          <w:sz w:val="28"/>
        </w:rPr>
        <w:t>
      "3) соблюдение требований законодательства Республики Казахстан по предотвращению и разрешению конфликта интересов;</w:t>
      </w:r>
    </w:p>
    <w:bookmarkEnd w:id="11"/>
    <w:bookmarkStart w:name="z17" w:id="12"/>
    <w:p>
      <w:pPr>
        <w:spacing w:after="0"/>
        <w:ind w:left="0"/>
        <w:jc w:val="both"/>
      </w:pPr>
      <w:r>
        <w:rPr>
          <w:rFonts w:ascii="Times New Roman"/>
          <w:b w:val="false"/>
          <w:i w:val="false"/>
          <w:color w:val="000000"/>
          <w:sz w:val="28"/>
        </w:rPr>
        <w:t>
      4) соблюдение запрета на совместную работу лиц, приравненных к лицам, уполномоченным на выполнение государственных функций, с близкими родственниками, супругами и (или) свойственниками;";</w:t>
      </w:r>
    </w:p>
    <w:bookmarkEnd w:id="12"/>
    <w:bookmarkStart w:name="z18"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пунктов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Типового положения, установив, что в период приостановления данные пункты действуют в следующей редакции:</w:t>
      </w:r>
    </w:p>
    <w:bookmarkEnd w:id="13"/>
    <w:bookmarkStart w:name="z19" w:id="14"/>
    <w:p>
      <w:pPr>
        <w:spacing w:after="0"/>
        <w:ind w:left="0"/>
        <w:jc w:val="both"/>
      </w:pPr>
      <w:r>
        <w:rPr>
          <w:rFonts w:ascii="Times New Roman"/>
          <w:b w:val="false"/>
          <w:i w:val="false"/>
          <w:color w:val="000000"/>
          <w:sz w:val="28"/>
        </w:rPr>
        <w:t>
      "22. План работы включает мероприятия по проведению внутреннего анализа коррупционных рисков, мониторингу соблюдения антикоррупционных ограничений, проведению обучения, мониторингу исполнения рекомендаций и взаимодействию с уполномоченным органом по антикоррупционной политике.</w:t>
      </w:r>
    </w:p>
    <w:bookmarkEnd w:id="14"/>
    <w:bookmarkStart w:name="z20" w:id="15"/>
    <w:p>
      <w:pPr>
        <w:spacing w:after="0"/>
        <w:ind w:left="0"/>
        <w:jc w:val="both"/>
      </w:pPr>
      <w:r>
        <w:rPr>
          <w:rFonts w:ascii="Times New Roman"/>
          <w:b w:val="false"/>
          <w:i w:val="false"/>
          <w:color w:val="000000"/>
          <w:sz w:val="28"/>
        </w:rPr>
        <w:t>
      23. Рекомендации Службы и Ответственного лица направляются руководителю субъекта квазигосударственного сектора или структурным подразделениям, к компетенции которых относится соответствующий вопрос, и подлежат обязательному рассмотрению в срок, установленный внутренними документами субъекта квазигосударственного сектора.</w:t>
      </w:r>
    </w:p>
    <w:bookmarkEnd w:id="15"/>
    <w:bookmarkStart w:name="z21" w:id="16"/>
    <w:p>
      <w:pPr>
        <w:spacing w:after="0"/>
        <w:ind w:left="0"/>
        <w:jc w:val="both"/>
      </w:pPr>
      <w:r>
        <w:rPr>
          <w:rFonts w:ascii="Times New Roman"/>
          <w:b w:val="false"/>
          <w:i w:val="false"/>
          <w:color w:val="000000"/>
          <w:sz w:val="28"/>
        </w:rPr>
        <w:t>
      24. По итогам рассмотрения рекомендаций структурные подразделения информируют Службу или Ответственное лицо о принятых мерах либо представляют мотивированное обоснование невозможности их исполнения.</w:t>
      </w:r>
    </w:p>
    <w:bookmarkEnd w:id="16"/>
    <w:bookmarkStart w:name="z22" w:id="17"/>
    <w:p>
      <w:pPr>
        <w:spacing w:after="0"/>
        <w:ind w:left="0"/>
        <w:jc w:val="both"/>
      </w:pPr>
      <w:r>
        <w:rPr>
          <w:rFonts w:ascii="Times New Roman"/>
          <w:b w:val="false"/>
          <w:i w:val="false"/>
          <w:color w:val="000000"/>
          <w:sz w:val="28"/>
        </w:rPr>
        <w:t>
      25. Служба не реже одного раза в год представляет совету директоров, наблюдательному совету (при его наличии) или иному независимому органу управления субъекта квазигосударственного сектора, а в случае отсутствия указанных органов руководителю субъекта квазигосударственного сектора отчет о деятельности, содержащий сведения о выявленных коррупционных рисках, нарушениях антикоррупционных ограничений и мерах по их устранению.".</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both"/>
      </w:pPr>
      <w:bookmarkStart w:name="z24"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10 августа 2026 года № 143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противодействию коррупции</w:t>
            </w:r>
            <w:r>
              <w:br/>
            </w:r>
            <w:r>
              <w:rPr>
                <w:rFonts w:ascii="Times New Roman"/>
                <w:b w:val="false"/>
                <w:i w:val="false"/>
                <w:color w:val="000000"/>
                <w:sz w:val="20"/>
              </w:rPr>
              <w:t>(Антикоррупционной службы)</w:t>
            </w:r>
            <w:r>
              <w:br/>
            </w:r>
            <w:r>
              <w:rPr>
                <w:rFonts w:ascii="Times New Roman"/>
                <w:b w:val="false"/>
                <w:i w:val="false"/>
                <w:color w:val="000000"/>
                <w:sz w:val="20"/>
              </w:rPr>
              <w:t>от 31 марта 2023 года № 112</w:t>
            </w:r>
          </w:p>
        </w:tc>
      </w:tr>
    </w:tbl>
    <w:bookmarkStart w:name="z27" w:id="19"/>
    <w:p>
      <w:pPr>
        <w:spacing w:after="0"/>
        <w:ind w:left="0"/>
        <w:jc w:val="left"/>
      </w:pPr>
      <w:r>
        <w:rPr>
          <w:rFonts w:ascii="Times New Roman"/>
          <w:b/>
          <w:i w:val="false"/>
          <w:color w:val="000000"/>
        </w:rPr>
        <w:t xml:space="preserve"> Типовое положение об антикоррупционных комплаенс-службах в субъектах квазигосударственного сектора</w:t>
      </w:r>
    </w:p>
    <w:bookmarkEnd w:id="19"/>
    <w:bookmarkStart w:name="z28" w:id="20"/>
    <w:p>
      <w:pPr>
        <w:spacing w:after="0"/>
        <w:ind w:left="0"/>
        <w:jc w:val="left"/>
      </w:pPr>
      <w:r>
        <w:rPr>
          <w:rFonts w:ascii="Times New Roman"/>
          <w:b/>
          <w:i w:val="false"/>
          <w:color w:val="000000"/>
        </w:rPr>
        <w:t xml:space="preserve"> Глава 1. Общие положения</w:t>
      </w:r>
    </w:p>
    <w:bookmarkEnd w:id="20"/>
    <w:bookmarkStart w:name="z29" w:id="21"/>
    <w:p>
      <w:pPr>
        <w:spacing w:after="0"/>
        <w:ind w:left="0"/>
        <w:jc w:val="both"/>
      </w:pPr>
      <w:r>
        <w:rPr>
          <w:rFonts w:ascii="Times New Roman"/>
          <w:b w:val="false"/>
          <w:i w:val="false"/>
          <w:color w:val="000000"/>
          <w:sz w:val="28"/>
        </w:rPr>
        <w:t xml:space="preserve">
      1. Настоящее Типовое положение об антикоррупционных комплаенс-службах в субъектах квазигосударственного сектора (далее – Типовое положение) разработано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 противодействии коррупции" (далее – Закон) и определяет основные задачи, функции и полномочия антикоррупционных комплаенс-служб, а также организацию и порядок их работы.</w:t>
      </w:r>
    </w:p>
    <w:bookmarkEnd w:id="21"/>
    <w:bookmarkStart w:name="z30" w:id="22"/>
    <w:p>
      <w:pPr>
        <w:spacing w:after="0"/>
        <w:ind w:left="0"/>
        <w:jc w:val="both"/>
      </w:pPr>
      <w:r>
        <w:rPr>
          <w:rFonts w:ascii="Times New Roman"/>
          <w:b w:val="false"/>
          <w:i w:val="false"/>
          <w:color w:val="000000"/>
          <w:sz w:val="28"/>
        </w:rPr>
        <w:t>
      2. Типовое положение распространяется на структурные подразделения, руководителей и работников антикоррупционных комплаенс-служб, а также на ответственных лиц, исполняющих функции антикоррупционной комплаенс-службы, в случаях, предусмотренных настоящим Типовым положением.</w:t>
      </w:r>
    </w:p>
    <w:bookmarkEnd w:id="22"/>
    <w:bookmarkStart w:name="z31" w:id="23"/>
    <w:p>
      <w:pPr>
        <w:spacing w:after="0"/>
        <w:ind w:left="0"/>
        <w:jc w:val="both"/>
      </w:pPr>
      <w:r>
        <w:rPr>
          <w:rFonts w:ascii="Times New Roman"/>
          <w:b w:val="false"/>
          <w:i w:val="false"/>
          <w:color w:val="000000"/>
          <w:sz w:val="28"/>
        </w:rPr>
        <w:t>
      3. Субъекты квазигосударственного сектора утверждают внутреннее положение об антикоррупционной комплаенс-службе с учетом организационно-правовой формы, штатной численности и специфики деятельности юридического лица.</w:t>
      </w:r>
    </w:p>
    <w:bookmarkEnd w:id="23"/>
    <w:bookmarkStart w:name="z32" w:id="24"/>
    <w:p>
      <w:pPr>
        <w:spacing w:after="0"/>
        <w:ind w:left="0"/>
        <w:jc w:val="both"/>
      </w:pPr>
      <w:r>
        <w:rPr>
          <w:rFonts w:ascii="Times New Roman"/>
          <w:b w:val="false"/>
          <w:i w:val="false"/>
          <w:color w:val="000000"/>
          <w:sz w:val="28"/>
        </w:rPr>
        <w:t xml:space="preserve">
      4. В случае, если международными стандартами в сфере противодействия коррупции установлены требования и подходы к организации антикоррупционного комплаенса, не предусмотренные настоящим Типовым положением, такие требования и подходы утверждаются советом директоров, наблюдательным советом (при его наличии) либо иным независимым органом управления субъекта квазигосударственного сектора, а в случае отсутствия указанных органов, руководителем субъекта квазигосударственного сектора, и не должны противоречить настоящему Типовому положению и законодательству Республики Казахстан. </w:t>
      </w:r>
    </w:p>
    <w:bookmarkEnd w:id="24"/>
    <w:bookmarkStart w:name="z33" w:id="25"/>
    <w:p>
      <w:pPr>
        <w:spacing w:after="0"/>
        <w:ind w:left="0"/>
        <w:jc w:val="left"/>
      </w:pPr>
      <w:r>
        <w:rPr>
          <w:rFonts w:ascii="Times New Roman"/>
          <w:b/>
          <w:i w:val="false"/>
          <w:color w:val="000000"/>
        </w:rPr>
        <w:t xml:space="preserve"> Глава 2. Организация работы антикоррупционных комплаенс-служб</w:t>
      </w:r>
    </w:p>
    <w:bookmarkEnd w:id="25"/>
    <w:bookmarkStart w:name="z34" w:id="26"/>
    <w:p>
      <w:pPr>
        <w:spacing w:after="0"/>
        <w:ind w:left="0"/>
        <w:jc w:val="both"/>
      </w:pPr>
      <w:r>
        <w:rPr>
          <w:rFonts w:ascii="Times New Roman"/>
          <w:b w:val="false"/>
          <w:i w:val="false"/>
          <w:color w:val="000000"/>
          <w:sz w:val="28"/>
        </w:rPr>
        <w:t>
      5. Антикоррупционная комплаенс-служба (далее – Служба) – структурное подразделение субъекта квазигосударственного сектора, осуществляющее деятельность по обеспечению соблюдения данной организацией и ее работниками законодательства Республики Казахстан о противодействии коррупции.</w:t>
      </w:r>
    </w:p>
    <w:bookmarkEnd w:id="26"/>
    <w:bookmarkStart w:name="z35" w:id="27"/>
    <w:p>
      <w:pPr>
        <w:spacing w:after="0"/>
        <w:ind w:left="0"/>
        <w:jc w:val="both"/>
      </w:pPr>
      <w:r>
        <w:rPr>
          <w:rFonts w:ascii="Times New Roman"/>
          <w:b w:val="false"/>
          <w:i w:val="false"/>
          <w:color w:val="000000"/>
          <w:sz w:val="28"/>
        </w:rPr>
        <w:t>
      6. Служба руководствуется Конституцией Республики Казахстан, Законом, иными нормативными правовыми актами Республики Казахстан, настоящим Типовым положением и внутренними документами субъекта квазигосударственного сектора.</w:t>
      </w:r>
    </w:p>
    <w:bookmarkEnd w:id="27"/>
    <w:bookmarkStart w:name="z36" w:id="28"/>
    <w:p>
      <w:pPr>
        <w:spacing w:after="0"/>
        <w:ind w:left="0"/>
        <w:jc w:val="both"/>
      </w:pPr>
      <w:r>
        <w:rPr>
          <w:rFonts w:ascii="Times New Roman"/>
          <w:b w:val="false"/>
          <w:i w:val="false"/>
          <w:color w:val="000000"/>
          <w:sz w:val="28"/>
        </w:rPr>
        <w:t>
      7. Служба в форме самостоятельного структурного подразделения создается в Фонде национального благосостояния, национальных управляющих холдингах, национальных холдингах, национальных компаниях, а также дочерних, зависимых и иных юридических лицах, являющихся аффилированными с ними, со среднегодовой численностью работников более ста человек, фонде социального медицинского страхования, Государственном фонде социального страхования, а также в некоммерческой организации, обеспечивающей условия для деятельности органов, их организаций и участников Международного финансового центра "Астана", а также при наличии условий, предусмотренных пунктом 8 настоящего Типового положения.</w:t>
      </w:r>
    </w:p>
    <w:bookmarkEnd w:id="28"/>
    <w:bookmarkStart w:name="z37" w:id="29"/>
    <w:p>
      <w:pPr>
        <w:spacing w:after="0"/>
        <w:ind w:left="0"/>
        <w:jc w:val="both"/>
      </w:pPr>
      <w:r>
        <w:rPr>
          <w:rFonts w:ascii="Times New Roman"/>
          <w:b w:val="false"/>
          <w:i w:val="false"/>
          <w:color w:val="000000"/>
          <w:sz w:val="28"/>
        </w:rPr>
        <w:t>
      8. Служба создается в субъекте квазигосударственного сектора как самостоятельное структурное подразделение при наличии одного или нескольких из следующих условий:</w:t>
      </w:r>
    </w:p>
    <w:bookmarkEnd w:id="29"/>
    <w:bookmarkStart w:name="z38" w:id="30"/>
    <w:p>
      <w:pPr>
        <w:spacing w:after="0"/>
        <w:ind w:left="0"/>
        <w:jc w:val="both"/>
      </w:pPr>
      <w:r>
        <w:rPr>
          <w:rFonts w:ascii="Times New Roman"/>
          <w:b w:val="false"/>
          <w:i w:val="false"/>
          <w:color w:val="000000"/>
          <w:sz w:val="28"/>
        </w:rPr>
        <w:t>
      1) субъект квазигосударственного сектора создан по решению Правительства Республики Казахстан либо центрального государственного органа;</w:t>
      </w:r>
    </w:p>
    <w:bookmarkEnd w:id="30"/>
    <w:bookmarkStart w:name="z39" w:id="31"/>
    <w:p>
      <w:pPr>
        <w:spacing w:after="0"/>
        <w:ind w:left="0"/>
        <w:jc w:val="both"/>
      </w:pPr>
      <w:r>
        <w:rPr>
          <w:rFonts w:ascii="Times New Roman"/>
          <w:b w:val="false"/>
          <w:i w:val="false"/>
          <w:color w:val="000000"/>
          <w:sz w:val="28"/>
        </w:rPr>
        <w:t>
      2) субъект квазигосударственного сектора имеет дочерние, зависимые или аффилированные организации, филиалы либо представительства;</w:t>
      </w:r>
    </w:p>
    <w:bookmarkEnd w:id="31"/>
    <w:bookmarkStart w:name="z40" w:id="32"/>
    <w:p>
      <w:pPr>
        <w:spacing w:after="0"/>
        <w:ind w:left="0"/>
        <w:jc w:val="both"/>
      </w:pPr>
      <w:r>
        <w:rPr>
          <w:rFonts w:ascii="Times New Roman"/>
          <w:b w:val="false"/>
          <w:i w:val="false"/>
          <w:color w:val="000000"/>
          <w:sz w:val="28"/>
        </w:rPr>
        <w:t>
      3) среднегодовая численность работников более ста человек.</w:t>
      </w:r>
    </w:p>
    <w:bookmarkEnd w:id="32"/>
    <w:bookmarkStart w:name="z41" w:id="33"/>
    <w:p>
      <w:pPr>
        <w:spacing w:after="0"/>
        <w:ind w:left="0"/>
        <w:jc w:val="both"/>
      </w:pPr>
      <w:r>
        <w:rPr>
          <w:rFonts w:ascii="Times New Roman"/>
          <w:b w:val="false"/>
          <w:i w:val="false"/>
          <w:color w:val="000000"/>
          <w:sz w:val="28"/>
        </w:rPr>
        <w:t>
      9. В субъектах квазигосударственного сектора, имеющих дочерние, зависимые и (или) иные юридические лица, являющиеся аффилированными с ними, филиалы и представительства, в головной организации создается единая Служба, обеспечивающая координацию, методологическое сопровождение, мониторинг и консолидацию деятельности Служб таких организаций.</w:t>
      </w:r>
    </w:p>
    <w:bookmarkEnd w:id="33"/>
    <w:bookmarkStart w:name="z42" w:id="34"/>
    <w:p>
      <w:pPr>
        <w:spacing w:after="0"/>
        <w:ind w:left="0"/>
        <w:jc w:val="both"/>
      </w:pPr>
      <w:r>
        <w:rPr>
          <w:rFonts w:ascii="Times New Roman"/>
          <w:b w:val="false"/>
          <w:i w:val="false"/>
          <w:color w:val="000000"/>
          <w:sz w:val="28"/>
        </w:rPr>
        <w:t>
      10. Единая Служба создается решением совета директоров, наблюдательного совета (при его наличии) или иного независимого органа управления субъекта квазигосударственного сектора головной, вышестоящей либо иной организации, уполномоченной на координацию деятельности соответствующих дочерних, зависимых и (или) иных юридических лиц, являющихся аффилированными с ними. В решении определяются перечень организаций, деятельность которых координируется единой Службой, порядок доступа к документам, взаимодействия, отчетности и исполнения рекомендаций.</w:t>
      </w:r>
    </w:p>
    <w:bookmarkEnd w:id="34"/>
    <w:bookmarkStart w:name="z43" w:id="35"/>
    <w:p>
      <w:pPr>
        <w:spacing w:after="0"/>
        <w:ind w:left="0"/>
        <w:jc w:val="both"/>
      </w:pPr>
      <w:r>
        <w:rPr>
          <w:rFonts w:ascii="Times New Roman"/>
          <w:b w:val="false"/>
          <w:i w:val="false"/>
          <w:color w:val="000000"/>
          <w:sz w:val="28"/>
        </w:rPr>
        <w:t>
      11. Создание единой Службы в головной организации не освобождает дочерние, зависимые и аффилированные организации от создания самостоятельной Службы при наличии условий, предусмотренных пунктами 7 и 8 настоящего Типового положения.</w:t>
      </w:r>
    </w:p>
    <w:bookmarkEnd w:id="35"/>
    <w:bookmarkStart w:name="z44" w:id="36"/>
    <w:p>
      <w:pPr>
        <w:spacing w:after="0"/>
        <w:ind w:left="0"/>
        <w:jc w:val="both"/>
      </w:pPr>
      <w:r>
        <w:rPr>
          <w:rFonts w:ascii="Times New Roman"/>
          <w:b w:val="false"/>
          <w:i w:val="false"/>
          <w:color w:val="000000"/>
          <w:sz w:val="28"/>
        </w:rPr>
        <w:t>
      12. В субъектах квазигосударственного сектора, не соответствующих условиям, указанным в пунктах 7 и 8 настоящего Типового положения, определяется ответственное лицо, исполняющее функции Службы (далее – Ответственное лицо), на которое распространяются задачи, функции и полномочия Службы, предусмотренные настоящим Типовым положением.</w:t>
      </w:r>
    </w:p>
    <w:bookmarkEnd w:id="36"/>
    <w:bookmarkStart w:name="z45" w:id="37"/>
    <w:p>
      <w:pPr>
        <w:spacing w:after="0"/>
        <w:ind w:left="0"/>
        <w:jc w:val="both"/>
      </w:pPr>
      <w:r>
        <w:rPr>
          <w:rFonts w:ascii="Times New Roman"/>
          <w:b w:val="false"/>
          <w:i w:val="false"/>
          <w:color w:val="000000"/>
          <w:sz w:val="28"/>
        </w:rPr>
        <w:t>
      13. В целях обеспечения независимости Службы на нее не возлагаются функции, связанные с закупками, финансами, бухгалтерским учетом, кадровой и договорной работой, управлением имуществом, внутренним аудитом, обеспечением безопасности, а также правовым сопровождением процессов, подлежащих мониторингу со стороны Службы.</w:t>
      </w:r>
    </w:p>
    <w:bookmarkEnd w:id="37"/>
    <w:bookmarkStart w:name="z46" w:id="38"/>
    <w:p>
      <w:pPr>
        <w:spacing w:after="0"/>
        <w:ind w:left="0"/>
        <w:jc w:val="both"/>
      </w:pPr>
      <w:r>
        <w:rPr>
          <w:rFonts w:ascii="Times New Roman"/>
          <w:b w:val="false"/>
          <w:i w:val="false"/>
          <w:color w:val="000000"/>
          <w:sz w:val="28"/>
        </w:rPr>
        <w:t>
      14. Служба осуществляет свои функции независимо от исполнительного органа, должностных лиц и работников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субъекта квазигосударственного сектора и является независимой при обеспечении соблюдения требований законодательства Республики Казахстан о противодействии коррупции.</w:t>
      </w:r>
    </w:p>
    <w:bookmarkEnd w:id="38"/>
    <w:bookmarkStart w:name="z47" w:id="39"/>
    <w:p>
      <w:pPr>
        <w:spacing w:after="0"/>
        <w:ind w:left="0"/>
        <w:jc w:val="both"/>
      </w:pPr>
      <w:r>
        <w:rPr>
          <w:rFonts w:ascii="Times New Roman"/>
          <w:b w:val="false"/>
          <w:i w:val="false"/>
          <w:color w:val="000000"/>
          <w:sz w:val="28"/>
        </w:rPr>
        <w:t>
      15. Руководитель и работники Службы не могут входить в состав исполнительного органа, совета директоров, наблюдательного совета (при его наличии) или иного независимого органа управления субъекта квазигосударственного сектора. При рассмотрении вопросов, относящихся к компетенции Службы, руководитель и работники Службы участвуют в заседаниях указанных органов без права голоса.</w:t>
      </w:r>
    </w:p>
    <w:bookmarkEnd w:id="39"/>
    <w:bookmarkStart w:name="z48" w:id="40"/>
    <w:p>
      <w:pPr>
        <w:spacing w:after="0"/>
        <w:ind w:left="0"/>
        <w:jc w:val="both"/>
      </w:pPr>
      <w:r>
        <w:rPr>
          <w:rFonts w:ascii="Times New Roman"/>
          <w:b w:val="false"/>
          <w:i w:val="false"/>
          <w:color w:val="000000"/>
          <w:sz w:val="28"/>
        </w:rPr>
        <w:t>
      16. Руководителю и работникам Службы необходимо постоянно повышать профессиональную квалификацию путем участия в обучающих мероприятиях, проводимых уполномоченными органами и профессиональными организациями в области комплаенс.</w:t>
      </w:r>
    </w:p>
    <w:bookmarkEnd w:id="40"/>
    <w:bookmarkStart w:name="z49" w:id="41"/>
    <w:p>
      <w:pPr>
        <w:spacing w:after="0"/>
        <w:ind w:left="0"/>
        <w:jc w:val="left"/>
      </w:pPr>
      <w:r>
        <w:rPr>
          <w:rFonts w:ascii="Times New Roman"/>
          <w:b/>
          <w:i w:val="false"/>
          <w:color w:val="000000"/>
        </w:rPr>
        <w:t xml:space="preserve"> Глава 3. Основные задачи, функции и полномочия Службы</w:t>
      </w:r>
    </w:p>
    <w:bookmarkEnd w:id="41"/>
    <w:bookmarkStart w:name="z50" w:id="42"/>
    <w:p>
      <w:pPr>
        <w:spacing w:after="0"/>
        <w:ind w:left="0"/>
        <w:jc w:val="both"/>
      </w:pPr>
      <w:r>
        <w:rPr>
          <w:rFonts w:ascii="Times New Roman"/>
          <w:b w:val="false"/>
          <w:i w:val="false"/>
          <w:color w:val="000000"/>
          <w:sz w:val="28"/>
        </w:rPr>
        <w:t>
      17. Основными задачами Службы являются:</w:t>
      </w:r>
    </w:p>
    <w:bookmarkEnd w:id="42"/>
    <w:bookmarkStart w:name="z51" w:id="43"/>
    <w:p>
      <w:pPr>
        <w:spacing w:after="0"/>
        <w:ind w:left="0"/>
        <w:jc w:val="both"/>
      </w:pPr>
      <w:r>
        <w:rPr>
          <w:rFonts w:ascii="Times New Roman"/>
          <w:b w:val="false"/>
          <w:i w:val="false"/>
          <w:color w:val="000000"/>
          <w:sz w:val="28"/>
        </w:rPr>
        <w:t>
      1) обеспечение внедрения инструментов предупреждения коррупционных правонарушений субъектом квазигосударственного сектора и его работниками;</w:t>
      </w:r>
    </w:p>
    <w:bookmarkEnd w:id="43"/>
    <w:bookmarkStart w:name="z52" w:id="44"/>
    <w:p>
      <w:pPr>
        <w:spacing w:after="0"/>
        <w:ind w:left="0"/>
        <w:jc w:val="both"/>
      </w:pPr>
      <w:r>
        <w:rPr>
          <w:rFonts w:ascii="Times New Roman"/>
          <w:b w:val="false"/>
          <w:i w:val="false"/>
          <w:color w:val="000000"/>
          <w:sz w:val="28"/>
        </w:rPr>
        <w:t>
      2) эффективная реализация системы мер по противодействию коррупции в субъекте квазигосударственного сектора;</w:t>
      </w:r>
    </w:p>
    <w:bookmarkEnd w:id="44"/>
    <w:bookmarkStart w:name="z53" w:id="45"/>
    <w:p>
      <w:pPr>
        <w:spacing w:after="0"/>
        <w:ind w:left="0"/>
        <w:jc w:val="both"/>
      </w:pPr>
      <w:r>
        <w:rPr>
          <w:rFonts w:ascii="Times New Roman"/>
          <w:b w:val="false"/>
          <w:i w:val="false"/>
          <w:color w:val="000000"/>
          <w:sz w:val="28"/>
        </w:rPr>
        <w:t>
      3) обеспечение проведения в субъекте квазигосударственного сектора внутреннего анализа коррупционных рисков;</w:t>
      </w:r>
    </w:p>
    <w:bookmarkEnd w:id="45"/>
    <w:bookmarkStart w:name="z54" w:id="46"/>
    <w:p>
      <w:pPr>
        <w:spacing w:after="0"/>
        <w:ind w:left="0"/>
        <w:jc w:val="both"/>
      </w:pPr>
      <w:r>
        <w:rPr>
          <w:rFonts w:ascii="Times New Roman"/>
          <w:b w:val="false"/>
          <w:i w:val="false"/>
          <w:color w:val="000000"/>
          <w:sz w:val="28"/>
        </w:rPr>
        <w:t>
      4) обеспечение соблюдения внешних регуляторных требований и наилучшей международной практики по вопросам противодействия коррупции;</w:t>
      </w:r>
    </w:p>
    <w:bookmarkEnd w:id="46"/>
    <w:bookmarkStart w:name="z55" w:id="47"/>
    <w:p>
      <w:pPr>
        <w:spacing w:after="0"/>
        <w:ind w:left="0"/>
        <w:jc w:val="both"/>
      </w:pPr>
      <w:r>
        <w:rPr>
          <w:rFonts w:ascii="Times New Roman"/>
          <w:b w:val="false"/>
          <w:i w:val="false"/>
          <w:color w:val="000000"/>
          <w:sz w:val="28"/>
        </w:rPr>
        <w:t>
      5) обеспечение соблюдения основных принципов противодействия коррупции в соответствии с Законом.</w:t>
      </w:r>
    </w:p>
    <w:bookmarkEnd w:id="47"/>
    <w:bookmarkStart w:name="z56" w:id="48"/>
    <w:p>
      <w:pPr>
        <w:spacing w:after="0"/>
        <w:ind w:left="0"/>
        <w:jc w:val="both"/>
      </w:pPr>
      <w:r>
        <w:rPr>
          <w:rFonts w:ascii="Times New Roman"/>
          <w:b w:val="false"/>
          <w:i w:val="false"/>
          <w:color w:val="000000"/>
          <w:sz w:val="28"/>
        </w:rPr>
        <w:t>
      18. Служба выполняет следующие функции:</w:t>
      </w:r>
    </w:p>
    <w:bookmarkEnd w:id="48"/>
    <w:bookmarkStart w:name="z57" w:id="49"/>
    <w:p>
      <w:pPr>
        <w:spacing w:after="0"/>
        <w:ind w:left="0"/>
        <w:jc w:val="both"/>
      </w:pPr>
      <w:r>
        <w:rPr>
          <w:rFonts w:ascii="Times New Roman"/>
          <w:b w:val="false"/>
          <w:i w:val="false"/>
          <w:color w:val="000000"/>
          <w:sz w:val="28"/>
        </w:rPr>
        <w:t>
      1) осуществляет сбор, обработку, обобщение, анализ и оценку информации, касающейся эффективности антикоррупционной политики в субъекте квазигосударственного сектора;</w:t>
      </w:r>
    </w:p>
    <w:bookmarkEnd w:id="49"/>
    <w:bookmarkStart w:name="z58" w:id="50"/>
    <w:p>
      <w:pPr>
        <w:spacing w:after="0"/>
        <w:ind w:left="0"/>
        <w:jc w:val="both"/>
      </w:pPr>
      <w:r>
        <w:rPr>
          <w:rFonts w:ascii="Times New Roman"/>
          <w:b w:val="false"/>
          <w:i w:val="false"/>
          <w:color w:val="000000"/>
          <w:sz w:val="28"/>
        </w:rPr>
        <w:t>
      2) координирует проведение внутреннего анализа коррупционных рисков в деятельности субъекта квазигосударственного сектора в соответствии с законодательством Республики Казахстан;</w:t>
      </w:r>
    </w:p>
    <w:bookmarkEnd w:id="50"/>
    <w:bookmarkStart w:name="z59" w:id="51"/>
    <w:p>
      <w:pPr>
        <w:spacing w:after="0"/>
        <w:ind w:left="0"/>
        <w:jc w:val="both"/>
      </w:pPr>
      <w:r>
        <w:rPr>
          <w:rFonts w:ascii="Times New Roman"/>
          <w:b w:val="false"/>
          <w:i w:val="false"/>
          <w:color w:val="000000"/>
          <w:sz w:val="28"/>
        </w:rPr>
        <w:t>
      3) участвует во внешнем анализе коррупционных рисков в деятельности субъекта квазигосударственного сектора, проводимом по совместному решению первых руководителей уполномоченного органа по антикоррупционной политике и субъекта квазигосударственного сектора;</w:t>
      </w:r>
    </w:p>
    <w:bookmarkEnd w:id="51"/>
    <w:bookmarkStart w:name="z60" w:id="52"/>
    <w:p>
      <w:pPr>
        <w:spacing w:after="0"/>
        <w:ind w:left="0"/>
        <w:jc w:val="both"/>
      </w:pPr>
      <w:r>
        <w:rPr>
          <w:rFonts w:ascii="Times New Roman"/>
          <w:b w:val="false"/>
          <w:i w:val="false"/>
          <w:color w:val="000000"/>
          <w:sz w:val="28"/>
        </w:rPr>
        <w:t>
      4) осуществляет мониторинг выявленных коррупционных рисков и принимаемых мер по их снижению и устранению;</w:t>
      </w:r>
    </w:p>
    <w:bookmarkEnd w:id="52"/>
    <w:bookmarkStart w:name="z61" w:id="53"/>
    <w:p>
      <w:pPr>
        <w:spacing w:after="0"/>
        <w:ind w:left="0"/>
        <w:jc w:val="both"/>
      </w:pPr>
      <w:r>
        <w:rPr>
          <w:rFonts w:ascii="Times New Roman"/>
          <w:b w:val="false"/>
          <w:i w:val="false"/>
          <w:color w:val="000000"/>
          <w:sz w:val="28"/>
        </w:rPr>
        <w:t>
      5) проводит разъяснительные мероприятия по вопросам противодействия коррупции и формированию антикоррупционной культуры в субъекте квазигосударственного сектора;</w:t>
      </w:r>
    </w:p>
    <w:bookmarkEnd w:id="53"/>
    <w:bookmarkStart w:name="z62" w:id="54"/>
    <w:p>
      <w:pPr>
        <w:spacing w:after="0"/>
        <w:ind w:left="0"/>
        <w:jc w:val="both"/>
      </w:pPr>
      <w:r>
        <w:rPr>
          <w:rFonts w:ascii="Times New Roman"/>
          <w:b w:val="false"/>
          <w:i w:val="false"/>
          <w:color w:val="000000"/>
          <w:sz w:val="28"/>
        </w:rPr>
        <w:t>
      6) организует антикоррупционные обучающие семинары для работников субъекта квазигосударственного сектора;</w:t>
      </w:r>
    </w:p>
    <w:bookmarkEnd w:id="54"/>
    <w:bookmarkStart w:name="z63" w:id="55"/>
    <w:p>
      <w:pPr>
        <w:spacing w:after="0"/>
        <w:ind w:left="0"/>
        <w:jc w:val="both"/>
      </w:pPr>
      <w:r>
        <w:rPr>
          <w:rFonts w:ascii="Times New Roman"/>
          <w:b w:val="false"/>
          <w:i w:val="false"/>
          <w:color w:val="000000"/>
          <w:sz w:val="28"/>
        </w:rPr>
        <w:t>
      7) обеспечивает контроль за соблюдением работниками субъекта квазигосударственного сектора политики противодействия коррупции;</w:t>
      </w:r>
    </w:p>
    <w:bookmarkEnd w:id="55"/>
    <w:bookmarkStart w:name="z64" w:id="56"/>
    <w:p>
      <w:pPr>
        <w:spacing w:after="0"/>
        <w:ind w:left="0"/>
        <w:jc w:val="both"/>
      </w:pPr>
      <w:r>
        <w:rPr>
          <w:rFonts w:ascii="Times New Roman"/>
          <w:b w:val="false"/>
          <w:i w:val="false"/>
          <w:color w:val="000000"/>
          <w:sz w:val="28"/>
        </w:rPr>
        <w:t>
      8) содействует формированию культуры взаимоотношений, соответствующей общепринятым морально-этическим нормам в коллективе субъекта квазигосударственного сектора;</w:t>
      </w:r>
    </w:p>
    <w:bookmarkEnd w:id="56"/>
    <w:bookmarkStart w:name="z65" w:id="57"/>
    <w:p>
      <w:pPr>
        <w:spacing w:after="0"/>
        <w:ind w:left="0"/>
        <w:jc w:val="both"/>
      </w:pPr>
      <w:r>
        <w:rPr>
          <w:rFonts w:ascii="Times New Roman"/>
          <w:b w:val="false"/>
          <w:i w:val="false"/>
          <w:color w:val="000000"/>
          <w:sz w:val="28"/>
        </w:rPr>
        <w:t>
      9) разрабатывает и проводит мониторинг исполнения структурными подразделениями субъекта квазигосударственного сектора внутреннего плана мероприятий по вопросам противодействия коррупции;</w:t>
      </w:r>
    </w:p>
    <w:bookmarkEnd w:id="57"/>
    <w:bookmarkStart w:name="z66" w:id="58"/>
    <w:p>
      <w:pPr>
        <w:spacing w:after="0"/>
        <w:ind w:left="0"/>
        <w:jc w:val="both"/>
      </w:pPr>
      <w:r>
        <w:rPr>
          <w:rFonts w:ascii="Times New Roman"/>
          <w:b w:val="false"/>
          <w:i w:val="false"/>
          <w:color w:val="000000"/>
          <w:sz w:val="28"/>
        </w:rPr>
        <w:t>
      10) принимает в пределах компетенции меры по выявлению, предотвращению и урегулированию конфликта интересов в случаях и порядке, предусмотренных законодательством Республики Казахстан;</w:t>
      </w:r>
    </w:p>
    <w:bookmarkEnd w:id="58"/>
    <w:bookmarkStart w:name="z67" w:id="59"/>
    <w:p>
      <w:pPr>
        <w:spacing w:after="0"/>
        <w:ind w:left="0"/>
        <w:jc w:val="both"/>
      </w:pPr>
      <w:r>
        <w:rPr>
          <w:rFonts w:ascii="Times New Roman"/>
          <w:b w:val="false"/>
          <w:i w:val="false"/>
          <w:color w:val="000000"/>
          <w:sz w:val="28"/>
        </w:rPr>
        <w:t>
      11) рассматривает письменные запросы, уведомления и иную поступившую информацию о наличии потенциального или реального конфликта интересов и выносит заключение о наличии либо отсутствии конфликта интересов в порядке и сроки, установленные законодательством Республики Казахстан;</w:t>
      </w:r>
    </w:p>
    <w:bookmarkEnd w:id="59"/>
    <w:bookmarkStart w:name="z68" w:id="60"/>
    <w:p>
      <w:pPr>
        <w:spacing w:after="0"/>
        <w:ind w:left="0"/>
        <w:jc w:val="both"/>
      </w:pPr>
      <w:r>
        <w:rPr>
          <w:rFonts w:ascii="Times New Roman"/>
          <w:b w:val="false"/>
          <w:i w:val="false"/>
          <w:color w:val="000000"/>
          <w:sz w:val="28"/>
        </w:rPr>
        <w:t>
      12) в случае наличия потенциального или реального конфликта интересов представляет заключение с рекомендациями по его урегулированию лицу, имеющему полномочия по принятию соответствующих мер, с одновременным уведомлением лица, у которого возник конфликт интересов, его непосредственного руководителя и (или) иных заинтересованных лиц;</w:t>
      </w:r>
    </w:p>
    <w:bookmarkEnd w:id="60"/>
    <w:bookmarkStart w:name="z69" w:id="61"/>
    <w:p>
      <w:pPr>
        <w:spacing w:after="0"/>
        <w:ind w:left="0"/>
        <w:jc w:val="both"/>
      </w:pPr>
      <w:r>
        <w:rPr>
          <w:rFonts w:ascii="Times New Roman"/>
          <w:b w:val="false"/>
          <w:i w:val="false"/>
          <w:color w:val="000000"/>
          <w:sz w:val="28"/>
        </w:rPr>
        <w:t>
      13) осуществляет мониторинг исполнения мер по предотвращению и урегулированию конфликта интересов, принятых в соответствии с законодательством Республики Казахстан;</w:t>
      </w:r>
    </w:p>
    <w:bookmarkEnd w:id="61"/>
    <w:bookmarkStart w:name="z70" w:id="62"/>
    <w:p>
      <w:pPr>
        <w:spacing w:after="0"/>
        <w:ind w:left="0"/>
        <w:jc w:val="both"/>
      </w:pPr>
      <w:r>
        <w:rPr>
          <w:rFonts w:ascii="Times New Roman"/>
          <w:b w:val="false"/>
          <w:i w:val="false"/>
          <w:color w:val="000000"/>
          <w:sz w:val="28"/>
        </w:rPr>
        <w:t>
      14) разъясняет положения правовых актов, регламентирующих вопросы предотвращения и урегулирования конфликта интересов;</w:t>
      </w:r>
    </w:p>
    <w:bookmarkEnd w:id="62"/>
    <w:bookmarkStart w:name="z71" w:id="63"/>
    <w:p>
      <w:pPr>
        <w:spacing w:after="0"/>
        <w:ind w:left="0"/>
        <w:jc w:val="both"/>
      </w:pPr>
      <w:r>
        <w:rPr>
          <w:rFonts w:ascii="Times New Roman"/>
          <w:b w:val="false"/>
          <w:i w:val="false"/>
          <w:color w:val="000000"/>
          <w:sz w:val="28"/>
        </w:rPr>
        <w:t>
      15) осуществляет комплексную проверку благонадежности контрагентов;</w:t>
      </w:r>
    </w:p>
    <w:bookmarkEnd w:id="63"/>
    <w:bookmarkStart w:name="z72" w:id="64"/>
    <w:p>
      <w:pPr>
        <w:spacing w:after="0"/>
        <w:ind w:left="0"/>
        <w:jc w:val="both"/>
      </w:pPr>
      <w:r>
        <w:rPr>
          <w:rFonts w:ascii="Times New Roman"/>
          <w:b w:val="false"/>
          <w:i w:val="false"/>
          <w:color w:val="000000"/>
          <w:sz w:val="28"/>
        </w:rPr>
        <w:t>
      16) проводит служебные проверки на основе обращений (жалоб) о фактах коррупции в субъекте квазигосударственного сектора и (или) участвует в них;</w:t>
      </w:r>
    </w:p>
    <w:bookmarkEnd w:id="64"/>
    <w:bookmarkStart w:name="z73" w:id="65"/>
    <w:p>
      <w:pPr>
        <w:spacing w:after="0"/>
        <w:ind w:left="0"/>
        <w:jc w:val="both"/>
      </w:pPr>
      <w:r>
        <w:rPr>
          <w:rFonts w:ascii="Times New Roman"/>
          <w:b w:val="false"/>
          <w:i w:val="false"/>
          <w:color w:val="000000"/>
          <w:sz w:val="28"/>
        </w:rPr>
        <w:t>
      17) проводит мониторинг и анализ изменений в антикоррупционном законодательстве Республики Казахстан, судебной практики по делам, связанным с коррупцией в субъекте квазигосударственного сектора;</w:t>
      </w:r>
    </w:p>
    <w:bookmarkEnd w:id="65"/>
    <w:bookmarkStart w:name="z74" w:id="66"/>
    <w:p>
      <w:pPr>
        <w:spacing w:after="0"/>
        <w:ind w:left="0"/>
        <w:jc w:val="both"/>
      </w:pPr>
      <w:r>
        <w:rPr>
          <w:rFonts w:ascii="Times New Roman"/>
          <w:b w:val="false"/>
          <w:i w:val="false"/>
          <w:color w:val="000000"/>
          <w:sz w:val="28"/>
        </w:rPr>
        <w:t>
      18) проводит оценку эффективности реализации антикоррупционных мер структурными подразделениями и работниками субъекта квазигосударственного сектора;</w:t>
      </w:r>
    </w:p>
    <w:bookmarkEnd w:id="66"/>
    <w:bookmarkStart w:name="z75" w:id="67"/>
    <w:p>
      <w:pPr>
        <w:spacing w:after="0"/>
        <w:ind w:left="0"/>
        <w:jc w:val="both"/>
      </w:pPr>
      <w:r>
        <w:rPr>
          <w:rFonts w:ascii="Times New Roman"/>
          <w:b w:val="false"/>
          <w:i w:val="false"/>
          <w:color w:val="000000"/>
          <w:sz w:val="28"/>
        </w:rPr>
        <w:t>
      19) вносит обязательные к рассмотрению рекомендации по устранению выявленных коррупционных рисков и повышению эффективности внутренних процессов руководителю субъекта квазигосударственного сектора и структурным подразделениям, к компетенции которых относится соответствующий вопрос;</w:t>
      </w:r>
    </w:p>
    <w:bookmarkEnd w:id="67"/>
    <w:bookmarkStart w:name="z76" w:id="68"/>
    <w:p>
      <w:pPr>
        <w:spacing w:after="0"/>
        <w:ind w:left="0"/>
        <w:jc w:val="both"/>
      </w:pPr>
      <w:r>
        <w:rPr>
          <w:rFonts w:ascii="Times New Roman"/>
          <w:b w:val="false"/>
          <w:i w:val="false"/>
          <w:color w:val="000000"/>
          <w:sz w:val="28"/>
        </w:rPr>
        <w:t>
      20) в зависимости от специфики деятельности субъекта квазигосударственного сектора осуществляет функции, связанные с вопросами комплаенса, деловой этики, устойчивого развития, если такие функции не влияют на независимость и не создают конфликт интересов;</w:t>
      </w:r>
    </w:p>
    <w:bookmarkEnd w:id="68"/>
    <w:bookmarkStart w:name="z77" w:id="69"/>
    <w:p>
      <w:pPr>
        <w:spacing w:after="0"/>
        <w:ind w:left="0"/>
        <w:jc w:val="both"/>
      </w:pPr>
      <w:r>
        <w:rPr>
          <w:rFonts w:ascii="Times New Roman"/>
          <w:b w:val="false"/>
          <w:i w:val="false"/>
          <w:color w:val="000000"/>
          <w:sz w:val="28"/>
        </w:rPr>
        <w:t>
      21) взаимодействует с уполномоченным органом по антикоррупционной политике, государственными органами, субъектами квазигосударственного сектора, общественными объединениями, а также иными физическими и юридическими лицами.</w:t>
      </w:r>
    </w:p>
    <w:bookmarkEnd w:id="69"/>
    <w:bookmarkStart w:name="z78" w:id="70"/>
    <w:p>
      <w:pPr>
        <w:spacing w:after="0"/>
        <w:ind w:left="0"/>
        <w:jc w:val="both"/>
      </w:pPr>
      <w:r>
        <w:rPr>
          <w:rFonts w:ascii="Times New Roman"/>
          <w:b w:val="false"/>
          <w:i w:val="false"/>
          <w:color w:val="000000"/>
          <w:sz w:val="28"/>
        </w:rPr>
        <w:t>
      19. Служба осуществляет мониторинг соблюдения следующих ограничений и требований:</w:t>
      </w:r>
    </w:p>
    <w:bookmarkEnd w:id="70"/>
    <w:bookmarkStart w:name="z79" w:id="71"/>
    <w:p>
      <w:pPr>
        <w:spacing w:after="0"/>
        <w:ind w:left="0"/>
        <w:jc w:val="both"/>
      </w:pPr>
      <w:r>
        <w:rPr>
          <w:rFonts w:ascii="Times New Roman"/>
          <w:b w:val="false"/>
          <w:i w:val="false"/>
          <w:color w:val="000000"/>
          <w:sz w:val="28"/>
        </w:rPr>
        <w:t>
      1) принятие антикоррупционных ограничений лицами, приравненными к лицам, уполномоченным на выполнение государственных функций;</w:t>
      </w:r>
    </w:p>
    <w:bookmarkEnd w:id="71"/>
    <w:bookmarkStart w:name="z80" w:id="72"/>
    <w:p>
      <w:pPr>
        <w:spacing w:after="0"/>
        <w:ind w:left="0"/>
        <w:jc w:val="both"/>
      </w:pPr>
      <w:r>
        <w:rPr>
          <w:rFonts w:ascii="Times New Roman"/>
          <w:b w:val="false"/>
          <w:i w:val="false"/>
          <w:color w:val="000000"/>
          <w:sz w:val="28"/>
        </w:rPr>
        <w:t>
      2) соблюдение лицами, приравненными к лицам, уполномоченным на выполнение государственных функций, мер финансового контроля, установленных Законом;</w:t>
      </w:r>
    </w:p>
    <w:bookmarkEnd w:id="72"/>
    <w:bookmarkStart w:name="z81" w:id="73"/>
    <w:p>
      <w:pPr>
        <w:spacing w:after="0"/>
        <w:ind w:left="0"/>
        <w:jc w:val="both"/>
      </w:pPr>
      <w:r>
        <w:rPr>
          <w:rFonts w:ascii="Times New Roman"/>
          <w:b w:val="false"/>
          <w:i w:val="false"/>
          <w:color w:val="000000"/>
          <w:sz w:val="28"/>
        </w:rPr>
        <w:t xml:space="preserve">
      3) соблюдение требований законодательства Республики Казахстан по предотвращению и урегулированию конфликта интересов; </w:t>
      </w:r>
    </w:p>
    <w:bookmarkEnd w:id="73"/>
    <w:bookmarkStart w:name="z82" w:id="74"/>
    <w:p>
      <w:pPr>
        <w:spacing w:after="0"/>
        <w:ind w:left="0"/>
        <w:jc w:val="both"/>
      </w:pPr>
      <w:r>
        <w:rPr>
          <w:rFonts w:ascii="Times New Roman"/>
          <w:b w:val="false"/>
          <w:i w:val="false"/>
          <w:color w:val="000000"/>
          <w:sz w:val="28"/>
        </w:rPr>
        <w:t xml:space="preserve">
      4) соблюдение запрета на совместную работу лиц, приравненных к лицам, уполномоченным на выполнение государственных функций, с близкими родственниками, супругами, свойственниками и (или) другими связанными с ними лицами в случаях, указанных в </w:t>
      </w:r>
      <w:r>
        <w:rPr>
          <w:rFonts w:ascii="Times New Roman"/>
          <w:b w:val="false"/>
          <w:i w:val="false"/>
          <w:color w:val="000000"/>
          <w:sz w:val="28"/>
        </w:rPr>
        <w:t>статье 14</w:t>
      </w:r>
      <w:r>
        <w:rPr>
          <w:rFonts w:ascii="Times New Roman"/>
          <w:b w:val="false"/>
          <w:i w:val="false"/>
          <w:color w:val="000000"/>
          <w:sz w:val="28"/>
        </w:rPr>
        <w:t xml:space="preserve"> Закона;</w:t>
      </w:r>
    </w:p>
    <w:bookmarkEnd w:id="74"/>
    <w:bookmarkStart w:name="z83" w:id="75"/>
    <w:p>
      <w:pPr>
        <w:spacing w:after="0"/>
        <w:ind w:left="0"/>
        <w:jc w:val="both"/>
      </w:pPr>
      <w:r>
        <w:rPr>
          <w:rFonts w:ascii="Times New Roman"/>
          <w:b w:val="false"/>
          <w:i w:val="false"/>
          <w:color w:val="000000"/>
          <w:sz w:val="28"/>
        </w:rPr>
        <w:t>
      5) соблюдение лицами, приравненными к лицам, уполномоченным на выполнение государственных функций, запрета на участие в рассмотрении, обсуждении, подготовке или принятии решений либо иным способом оказывать воздействие на решения при наличии личных интересов, а также на осуществление должностных полномочий при наличии конфликта интересов, за исключением случаев, предусмотренных частью второй пункта 4 статьи 15-3 Закона;</w:t>
      </w:r>
    </w:p>
    <w:bookmarkEnd w:id="75"/>
    <w:bookmarkStart w:name="z84" w:id="76"/>
    <w:p>
      <w:pPr>
        <w:spacing w:after="0"/>
        <w:ind w:left="0"/>
        <w:jc w:val="both"/>
      </w:pPr>
      <w:r>
        <w:rPr>
          <w:rFonts w:ascii="Times New Roman"/>
          <w:b w:val="false"/>
          <w:i w:val="false"/>
          <w:color w:val="000000"/>
          <w:sz w:val="28"/>
        </w:rPr>
        <w:t>
      6) соблюдение лицами, приравненными к лицам, уполномоченным на выполнение государственных функций, запрета на представительство по делам третьих лиц в организации, в которой лицо осуществляет должностные полномочия, либо в подконтрольных ей организациях;</w:t>
      </w:r>
    </w:p>
    <w:bookmarkEnd w:id="76"/>
    <w:bookmarkStart w:name="z85" w:id="77"/>
    <w:p>
      <w:pPr>
        <w:spacing w:after="0"/>
        <w:ind w:left="0"/>
        <w:jc w:val="both"/>
      </w:pPr>
      <w:r>
        <w:rPr>
          <w:rFonts w:ascii="Times New Roman"/>
          <w:b w:val="false"/>
          <w:i w:val="false"/>
          <w:color w:val="000000"/>
          <w:sz w:val="28"/>
        </w:rPr>
        <w:t>
      7) соблюдение лицами, приравненными к лицам, уполномоченным на выполнение государственных функций, запрета на использование преимуществ занимаемой или ранее занимаемой должности в личных интересах;</w:t>
      </w:r>
    </w:p>
    <w:bookmarkEnd w:id="77"/>
    <w:bookmarkStart w:name="z86" w:id="78"/>
    <w:p>
      <w:pPr>
        <w:spacing w:after="0"/>
        <w:ind w:left="0"/>
        <w:jc w:val="both"/>
      </w:pPr>
      <w:r>
        <w:rPr>
          <w:rFonts w:ascii="Times New Roman"/>
          <w:b w:val="false"/>
          <w:i w:val="false"/>
          <w:color w:val="000000"/>
          <w:sz w:val="28"/>
        </w:rPr>
        <w:t>
      8) соблюдение запрета на получение и (или) передачу материального вознаграждения, подарков, услуг за действия, входящие в служебные полномочия;</w:t>
      </w:r>
    </w:p>
    <w:bookmarkEnd w:id="78"/>
    <w:bookmarkStart w:name="z87" w:id="79"/>
    <w:p>
      <w:pPr>
        <w:spacing w:after="0"/>
        <w:ind w:left="0"/>
        <w:jc w:val="both"/>
      </w:pPr>
      <w:r>
        <w:rPr>
          <w:rFonts w:ascii="Times New Roman"/>
          <w:b w:val="false"/>
          <w:i w:val="false"/>
          <w:color w:val="000000"/>
          <w:sz w:val="28"/>
        </w:rPr>
        <w:t>
      9) соблюдение запрета на использование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bookmarkEnd w:id="79"/>
    <w:bookmarkStart w:name="z88" w:id="80"/>
    <w:p>
      <w:pPr>
        <w:spacing w:after="0"/>
        <w:ind w:left="0"/>
        <w:jc w:val="both"/>
      </w:pPr>
      <w:r>
        <w:rPr>
          <w:rFonts w:ascii="Times New Roman"/>
          <w:b w:val="false"/>
          <w:i w:val="false"/>
          <w:color w:val="000000"/>
          <w:sz w:val="28"/>
        </w:rPr>
        <w:t>
      10) соблюдение лицами, приравненными к лицам, уполномоченным на выполнение государственных функций, запрета на участие в азартных играх и (или) пари, в том числе проводимых посредством использования сетей интернет-ресурсов;</w:t>
      </w:r>
    </w:p>
    <w:bookmarkEnd w:id="80"/>
    <w:bookmarkStart w:name="z89" w:id="81"/>
    <w:p>
      <w:pPr>
        <w:spacing w:after="0"/>
        <w:ind w:left="0"/>
        <w:jc w:val="both"/>
      </w:pPr>
      <w:r>
        <w:rPr>
          <w:rFonts w:ascii="Times New Roman"/>
          <w:b w:val="false"/>
          <w:i w:val="false"/>
          <w:color w:val="000000"/>
          <w:sz w:val="28"/>
        </w:rPr>
        <w:t>
      11) соблюдение ограничений и запретов, установленных законодательством Республики Казахстан при приеме на работу, заключении трудового договора и трудоустройстве лиц, ранее занимавших должности на государственной службе, а также лиц, совершивших коррупционные преступления или административные коррупционные правонарушения.</w:t>
      </w:r>
    </w:p>
    <w:bookmarkEnd w:id="81"/>
    <w:bookmarkStart w:name="z90" w:id="82"/>
    <w:p>
      <w:pPr>
        <w:spacing w:after="0"/>
        <w:ind w:left="0"/>
        <w:jc w:val="both"/>
      </w:pPr>
      <w:r>
        <w:rPr>
          <w:rFonts w:ascii="Times New Roman"/>
          <w:b w:val="false"/>
          <w:i w:val="false"/>
          <w:color w:val="000000"/>
          <w:sz w:val="28"/>
        </w:rPr>
        <w:t>
      20. Служба в пределах компетенции:</w:t>
      </w:r>
    </w:p>
    <w:bookmarkEnd w:id="82"/>
    <w:bookmarkStart w:name="z91" w:id="83"/>
    <w:p>
      <w:pPr>
        <w:spacing w:after="0"/>
        <w:ind w:left="0"/>
        <w:jc w:val="both"/>
      </w:pPr>
      <w:r>
        <w:rPr>
          <w:rFonts w:ascii="Times New Roman"/>
          <w:b w:val="false"/>
          <w:i w:val="false"/>
          <w:color w:val="000000"/>
          <w:sz w:val="28"/>
        </w:rPr>
        <w:t>
      1) запрашивает и получает информацию, документы, сведения и материалы, в том числе составляющие коммерческую тайну, необходимые для выполнения полномочий;</w:t>
      </w:r>
    </w:p>
    <w:bookmarkEnd w:id="83"/>
    <w:bookmarkStart w:name="z92" w:id="84"/>
    <w:p>
      <w:pPr>
        <w:spacing w:after="0"/>
        <w:ind w:left="0"/>
        <w:jc w:val="both"/>
      </w:pPr>
      <w:r>
        <w:rPr>
          <w:rFonts w:ascii="Times New Roman"/>
          <w:b w:val="false"/>
          <w:i w:val="false"/>
          <w:color w:val="000000"/>
          <w:sz w:val="28"/>
        </w:rPr>
        <w:t>
      2) получает доступ к цифровым системам и базам данных субъекта квазигосударственного сектора;</w:t>
      </w:r>
    </w:p>
    <w:bookmarkEnd w:id="84"/>
    <w:bookmarkStart w:name="z93" w:id="85"/>
    <w:p>
      <w:pPr>
        <w:spacing w:after="0"/>
        <w:ind w:left="0"/>
        <w:jc w:val="both"/>
      </w:pPr>
      <w:r>
        <w:rPr>
          <w:rFonts w:ascii="Times New Roman"/>
          <w:b w:val="false"/>
          <w:i w:val="false"/>
          <w:color w:val="000000"/>
          <w:sz w:val="28"/>
        </w:rPr>
        <w:t>
      3) участвует в проведении проверочных мероприятий, служебных проверок и служебных расследований по вопросам противодействия коррупции в порядке, установленном законодательством Республики Казахстан и внутренними документами субъекта квазигосударственного сектора;</w:t>
      </w:r>
    </w:p>
    <w:bookmarkEnd w:id="85"/>
    <w:bookmarkStart w:name="z94" w:id="86"/>
    <w:p>
      <w:pPr>
        <w:spacing w:after="0"/>
        <w:ind w:left="0"/>
        <w:jc w:val="both"/>
      </w:pPr>
      <w:r>
        <w:rPr>
          <w:rFonts w:ascii="Times New Roman"/>
          <w:b w:val="false"/>
          <w:i w:val="false"/>
          <w:color w:val="000000"/>
          <w:sz w:val="28"/>
        </w:rPr>
        <w:t>
      4) получает письменные объяснения от лица, в отношении которого проводится служебное расследование, а также от других лиц в рамках служебного расследования;</w:t>
      </w:r>
    </w:p>
    <w:bookmarkEnd w:id="86"/>
    <w:bookmarkStart w:name="z95" w:id="87"/>
    <w:p>
      <w:pPr>
        <w:spacing w:after="0"/>
        <w:ind w:left="0"/>
        <w:jc w:val="both"/>
      </w:pPr>
      <w:r>
        <w:rPr>
          <w:rFonts w:ascii="Times New Roman"/>
          <w:b w:val="false"/>
          <w:i w:val="false"/>
          <w:color w:val="000000"/>
          <w:sz w:val="28"/>
        </w:rPr>
        <w:t>
      5) заслушивает информацию структурных подразделений и работников субъекта квазигосударственного сектора по вопросам противодействия коррупции;</w:t>
      </w:r>
    </w:p>
    <w:bookmarkEnd w:id="87"/>
    <w:bookmarkStart w:name="z96" w:id="88"/>
    <w:p>
      <w:pPr>
        <w:spacing w:after="0"/>
        <w:ind w:left="0"/>
        <w:jc w:val="both"/>
      </w:pPr>
      <w:r>
        <w:rPr>
          <w:rFonts w:ascii="Times New Roman"/>
          <w:b w:val="false"/>
          <w:i w:val="false"/>
          <w:color w:val="000000"/>
          <w:sz w:val="28"/>
        </w:rPr>
        <w:t>
      6) обращается в уполномоченные государственные органы в случаях, предусмотренных законодательством Республики Казахстан;</w:t>
      </w:r>
    </w:p>
    <w:bookmarkEnd w:id="88"/>
    <w:bookmarkStart w:name="z97" w:id="89"/>
    <w:p>
      <w:pPr>
        <w:spacing w:after="0"/>
        <w:ind w:left="0"/>
        <w:jc w:val="both"/>
      </w:pPr>
      <w:r>
        <w:rPr>
          <w:rFonts w:ascii="Times New Roman"/>
          <w:b w:val="false"/>
          <w:i w:val="false"/>
          <w:color w:val="000000"/>
          <w:sz w:val="28"/>
        </w:rPr>
        <w:t>
      7) осуществляет выявление конфликта интересов путем анализа деклараций о личных интересах, проведения антикоррупционного мониторинга или анализа коррупционных рисков, а также изучения иной информации, полученной в соответствии с законами Республики Казахстан.</w:t>
      </w:r>
    </w:p>
    <w:bookmarkEnd w:id="89"/>
    <w:bookmarkStart w:name="z98" w:id="90"/>
    <w:p>
      <w:pPr>
        <w:spacing w:after="0"/>
        <w:ind w:left="0"/>
        <w:jc w:val="left"/>
      </w:pPr>
      <w:r>
        <w:rPr>
          <w:rFonts w:ascii="Times New Roman"/>
          <w:b/>
          <w:i w:val="false"/>
          <w:color w:val="000000"/>
        </w:rPr>
        <w:t xml:space="preserve"> Глава 4. Порядок работы Службы</w:t>
      </w:r>
    </w:p>
    <w:bookmarkEnd w:id="90"/>
    <w:bookmarkStart w:name="z99" w:id="91"/>
    <w:p>
      <w:pPr>
        <w:spacing w:after="0"/>
        <w:ind w:left="0"/>
        <w:jc w:val="both"/>
      </w:pPr>
      <w:r>
        <w:rPr>
          <w:rFonts w:ascii="Times New Roman"/>
          <w:b w:val="false"/>
          <w:i w:val="false"/>
          <w:color w:val="000000"/>
          <w:sz w:val="28"/>
        </w:rPr>
        <w:t>
      21. Деятельность Службы и Ответственного лица осуществляется на основании годового плана работы, утверждаемого советом директоров, наблюдательным советом (при его наличии) или иным независимым органом управления субъекта квазигосударственного сектора, а в случае отсутствия указанных органов, руководителем субъекта квазигосударственного сектора.</w:t>
      </w:r>
    </w:p>
    <w:bookmarkEnd w:id="91"/>
    <w:bookmarkStart w:name="z100" w:id="92"/>
    <w:p>
      <w:pPr>
        <w:spacing w:after="0"/>
        <w:ind w:left="0"/>
        <w:jc w:val="both"/>
      </w:pPr>
      <w:r>
        <w:rPr>
          <w:rFonts w:ascii="Times New Roman"/>
          <w:b w:val="false"/>
          <w:i w:val="false"/>
          <w:color w:val="000000"/>
          <w:sz w:val="28"/>
        </w:rPr>
        <w:t>
      22. План работы включает мероприятия по проведению внутреннего анализа коррупционных рисков, мониторингу соблюдения антикоррупционных ограничений, выявлению конфликта интересов, проведению обучения, мониторингу исполнения рекомендаций и взаимодействию с уполномоченным органом по антикоррупционной политике.</w:t>
      </w:r>
    </w:p>
    <w:bookmarkEnd w:id="92"/>
    <w:bookmarkStart w:name="z101" w:id="93"/>
    <w:p>
      <w:pPr>
        <w:spacing w:after="0"/>
        <w:ind w:left="0"/>
        <w:jc w:val="both"/>
      </w:pPr>
      <w:r>
        <w:rPr>
          <w:rFonts w:ascii="Times New Roman"/>
          <w:b w:val="false"/>
          <w:i w:val="false"/>
          <w:color w:val="000000"/>
          <w:sz w:val="28"/>
        </w:rPr>
        <w:t>
      23. Рекомендации и заключения Службы и Ответственного лица, включая заключения о наличии либо отсутствии потенциального или реального конфликта интересов и рекомендации по его урегулированию, направляются руководителю субъекта квазигосударственного сектора, лицу, имеющему полномочия по принятию соответствующих мер или структурным подразделениям, к компетенции которых относится соответствующий вопрос, и подлежат обязательному рассмотрению в порядке и сроки, установленные законодательством Республики Казахстан и внутренними документами субъекта квазигосударственного сектора.</w:t>
      </w:r>
    </w:p>
    <w:bookmarkEnd w:id="93"/>
    <w:bookmarkStart w:name="z102" w:id="94"/>
    <w:p>
      <w:pPr>
        <w:spacing w:after="0"/>
        <w:ind w:left="0"/>
        <w:jc w:val="both"/>
      </w:pPr>
      <w:r>
        <w:rPr>
          <w:rFonts w:ascii="Times New Roman"/>
          <w:b w:val="false"/>
          <w:i w:val="false"/>
          <w:color w:val="000000"/>
          <w:sz w:val="28"/>
        </w:rPr>
        <w:t>
      24. По итогам рассмотрения рекомендаций и заключений руководитель субъекта квазигосударственного сектора, лицо, имеющее полномочия по принятию соответствующих мер, или структурные подразделения информируют Службу или Ответственное лицо о принятых мерах либо представляют мотивированное обоснование невозможности их исполнения.</w:t>
      </w:r>
    </w:p>
    <w:bookmarkEnd w:id="94"/>
    <w:bookmarkStart w:name="z103" w:id="95"/>
    <w:p>
      <w:pPr>
        <w:spacing w:after="0"/>
        <w:ind w:left="0"/>
        <w:jc w:val="both"/>
      </w:pPr>
      <w:r>
        <w:rPr>
          <w:rFonts w:ascii="Times New Roman"/>
          <w:b w:val="false"/>
          <w:i w:val="false"/>
          <w:color w:val="000000"/>
          <w:sz w:val="28"/>
        </w:rPr>
        <w:t>
      25. Служба не реже одного раза в год представляет совету директоров, наблюдательному совету (при его наличии) или иному независимому органу управления субъекта квазигосударственного сектора, а в случае отсутствия указанных органов руководителю субъекта квазигосударственного сектора отчет о деятельности, содержащий сведения о выявленных коррупционных рисках, нарушениях антикоррупционных ограничений и мерах по их устранению, случаях конфликта интересов и мерах по его предотвращению и урегулированию.</w:t>
      </w:r>
    </w:p>
    <w:bookmarkEnd w:id="95"/>
    <w:bookmarkStart w:name="z104" w:id="96"/>
    <w:p>
      <w:pPr>
        <w:spacing w:after="0"/>
        <w:ind w:left="0"/>
        <w:jc w:val="both"/>
      </w:pPr>
      <w:r>
        <w:rPr>
          <w:rFonts w:ascii="Times New Roman"/>
          <w:b w:val="false"/>
          <w:i w:val="false"/>
          <w:color w:val="000000"/>
          <w:sz w:val="28"/>
        </w:rPr>
        <w:t>
      26. Дочерние, зависимые и (или) иные аффилированные юридические лица, филиалы и представительства, деятельность которых координируется единой Службой, ежеквартально представляют отчеты в единую Службу, а также обеспечивают ей доступ к документам, информационным системам и работникам по вопросам, относящимся к компетенции антикоррупционной комплаенс-службы.</w:t>
      </w:r>
    </w:p>
    <w:bookmarkEnd w:id="96"/>
    <w:bookmarkStart w:name="z105" w:id="97"/>
    <w:p>
      <w:pPr>
        <w:spacing w:after="0"/>
        <w:ind w:left="0"/>
        <w:jc w:val="both"/>
      </w:pPr>
      <w:r>
        <w:rPr>
          <w:rFonts w:ascii="Times New Roman"/>
          <w:b w:val="false"/>
          <w:i w:val="false"/>
          <w:color w:val="000000"/>
          <w:sz w:val="28"/>
        </w:rPr>
        <w:t>
      27. Документы, обращения и сведения, поступившие в Службу и Ответственному лицу, рассматриваются с соблюдением требований законодательства Республики Казахстан о персональных данных, по охране коммерческой, служебной и иной охраняемой законом тайны.</w:t>
      </w:r>
    </w:p>
    <w:bookmarkEnd w:id="97"/>
    <w:bookmarkStart w:name="z106" w:id="98"/>
    <w:p>
      <w:pPr>
        <w:spacing w:after="0"/>
        <w:ind w:left="0"/>
        <w:jc w:val="both"/>
      </w:pPr>
      <w:r>
        <w:rPr>
          <w:rFonts w:ascii="Times New Roman"/>
          <w:b w:val="false"/>
          <w:i w:val="false"/>
          <w:color w:val="000000"/>
          <w:sz w:val="28"/>
        </w:rPr>
        <w:t>
      28. Руководители субъектов квазигосударственного сектора в пределах своей компетенции обеспечивают проведение работы по противодействию коррупции и несут установленную законами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 лицами и руководителями подведомственных организаций.</w:t>
      </w:r>
    </w:p>
    <w:bookmarkEnd w:id="98"/>
    <w:bookmarkStart w:name="z107" w:id="99"/>
    <w:p>
      <w:pPr>
        <w:spacing w:after="0"/>
        <w:ind w:left="0"/>
        <w:jc w:val="both"/>
      </w:pPr>
      <w:r>
        <w:rPr>
          <w:rFonts w:ascii="Times New Roman"/>
          <w:b w:val="false"/>
          <w:i w:val="false"/>
          <w:color w:val="000000"/>
          <w:sz w:val="28"/>
        </w:rPr>
        <w:t>
      29. Руководитель и работники Службы и Ответственное лицо несут ответственность за ненадлежащее исполнение своих обязанностей в соответствии с законодательством Республики Казахстан.</w:t>
      </w:r>
    </w:p>
    <w:bookmarkEnd w:id="99"/>
    <w:bookmarkStart w:name="z108" w:id="100"/>
    <w:p>
      <w:pPr>
        <w:spacing w:after="0"/>
        <w:ind w:left="0"/>
        <w:jc w:val="both"/>
      </w:pPr>
      <w:r>
        <w:rPr>
          <w:rFonts w:ascii="Times New Roman"/>
          <w:b w:val="false"/>
          <w:i w:val="false"/>
          <w:color w:val="000000"/>
          <w:sz w:val="28"/>
        </w:rPr>
        <w:t>
      30. Положение о Службе размещается на официальном интернет-ресурсе субъекта квазигосударственного сектора и доводится до сведения работников.</w:t>
      </w:r>
    </w:p>
    <w:bookmarkEnd w:id="100"/>
    <w:bookmarkStart w:name="z109" w:id="101"/>
    <w:p>
      <w:pPr>
        <w:spacing w:after="0"/>
        <w:ind w:left="0"/>
        <w:jc w:val="both"/>
      </w:pPr>
      <w:r>
        <w:rPr>
          <w:rFonts w:ascii="Times New Roman"/>
          <w:b w:val="false"/>
          <w:i w:val="false"/>
          <w:color w:val="000000"/>
          <w:sz w:val="28"/>
        </w:rPr>
        <w:t>
      31. Сведения о руководителе Службы или Ответственном лице, включая фамилию, имя, отчество (при его наличии), фотографию и контактные данные, размещаются в зданиях организаций в местах, доступных для всеобщего обозрения, и на интернет-ресурсах организаций.</w:t>
      </w:r>
    </w:p>
    <w:bookmarkEnd w:id="101"/>
    <w:bookmarkStart w:name="z110" w:id="102"/>
    <w:p>
      <w:pPr>
        <w:spacing w:after="0"/>
        <w:ind w:left="0"/>
        <w:jc w:val="both"/>
      </w:pPr>
      <w:r>
        <w:rPr>
          <w:rFonts w:ascii="Times New Roman"/>
          <w:b w:val="false"/>
          <w:i w:val="false"/>
          <w:color w:val="000000"/>
          <w:sz w:val="28"/>
        </w:rPr>
        <w:t>
      32. Субъект квазигосударственного сектора обеспечивает Службе доступ к необходимой информации и документам, в том числе составляющим коммерческую тайну, информационным системам и базам данных, а также предоставляет кадровые, организационные и технические ресурсы, достаточные для выполнения ее полномочий.</w:t>
      </w:r>
    </w:p>
    <w:bookmarkEnd w:id="102"/>
    <w:bookmarkStart w:name="z111" w:id="103"/>
    <w:p>
      <w:pPr>
        <w:spacing w:after="0"/>
        <w:ind w:left="0"/>
        <w:jc w:val="both"/>
      </w:pPr>
      <w:r>
        <w:rPr>
          <w:rFonts w:ascii="Times New Roman"/>
          <w:b w:val="false"/>
          <w:i w:val="false"/>
          <w:color w:val="000000"/>
          <w:sz w:val="28"/>
        </w:rPr>
        <w:t>
      33. Воспрепятствование деятельности антикоррупционной комплаенс-службы, необоснованное ограничение доступа к информации, а также воздействие на ее руководителя и работников при исполнении ими полномочий не допускаются.</w:t>
      </w:r>
    </w:p>
    <w:bookmarkEnd w:id="103"/>
    <w:bookmarkStart w:name="z112" w:id="104"/>
    <w:p>
      <w:pPr>
        <w:spacing w:after="0"/>
        <w:ind w:left="0"/>
        <w:jc w:val="both"/>
      </w:pPr>
      <w:r>
        <w:rPr>
          <w:rFonts w:ascii="Times New Roman"/>
          <w:b w:val="false"/>
          <w:i w:val="false"/>
          <w:color w:val="000000"/>
          <w:sz w:val="28"/>
        </w:rPr>
        <w:t>
      34. В случае воспрепятствования деятельности Службы, необоснованного ограничения доступа к информации, непринятия мер по устранению коррупционных рисков либо наличия конфликта интересов Служба вправе обратиться в совет директоров, наблюдательный совет (при его наличии) или иной независимый орган управления субъекта квазигосударственного сектора, а также в уполномоченный орган по антикоррупционной политике.</w:t>
      </w:r>
    </w:p>
    <w:bookmarkEnd w:id="104"/>
    <w:bookmarkStart w:name="z113" w:id="105"/>
    <w:p>
      <w:pPr>
        <w:spacing w:after="0"/>
        <w:ind w:left="0"/>
        <w:jc w:val="both"/>
      </w:pPr>
      <w:r>
        <w:rPr>
          <w:rFonts w:ascii="Times New Roman"/>
          <w:b w:val="false"/>
          <w:i w:val="false"/>
          <w:color w:val="000000"/>
          <w:sz w:val="28"/>
        </w:rPr>
        <w:t>
      35. Методологическая поддержка Службы оказывается уполномоченным органом по антикоррупционной политике и его территориальными подразделениями.</w:t>
      </w:r>
    </w:p>
    <w:bookmarkEnd w:id="105"/>
    <w:bookmarkStart w:name="z114" w:id="106"/>
    <w:p>
      <w:pPr>
        <w:spacing w:after="0"/>
        <w:ind w:left="0"/>
        <w:jc w:val="both"/>
      </w:pPr>
      <w:r>
        <w:rPr>
          <w:rFonts w:ascii="Times New Roman"/>
          <w:b w:val="false"/>
          <w:i w:val="false"/>
          <w:color w:val="000000"/>
          <w:sz w:val="28"/>
        </w:rPr>
        <w:t>
      36. Служба ежеквартально направляет в уполномоченный орган по антикоррупционной политике информацию о принятых антикоррупционных мерах в субъекте квазигосударственного сектора.</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