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199f" w14:textId="f64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замещения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августа 2026 года № 768. Зарегистрирован в Министерстве юстиции Республики Казахстан 10 августа 2026 года № 39552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25.08.2026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153-1 Закона Республики Казахстан "Об исполнительном производстве и статусе судебных исполнителей"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замещения частного судебного исполнителя.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25 августа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замещения частного судебного исполнителя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замещения частного судебного исполнителя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153-1 Закона Республики Казахстан "Об исполнительном производстве и статусе судебных исполнителей" (далее – Закон) и определяют порядок временного замещения частного судебного исполнителя.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автоматизированная цифровая система исполнительного производства (далее – Цифровая система) – цифровая система, предназначенная для осуществления в электронной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судебный исполнитель – государственный судебный исполнитель и частный судебный исполнитель, выполняющие возложенные на них законом функции по принятию мер, направленных на принудительное исполнение исполнительных документов, и имеющие равные права и обязанности за изъятиями,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палата частных судебных исполнителей (далее – Палата) – филиал Республиканской палаты частных судебных исполнителей в регионе;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временное замещение – временное исполнение полномочий частного судебного исполнителя другим частным судебным исполнителем в случаях трудового или учебного отпуска, временной нетрудоспособности, нахождения в служебной командировке, а также иных обстоятельств, временно препятствующих исполнению им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стороны исполнительного производства – взыскатель и должник, участвующие в исполнительном производстве;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замещения частного судебного исполнителя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Частный судебный исполнитель не позднее чем за три рабочих дня до предполагаемого временного отсутствия направляет в Палату заявление о временном его замещении посредством системы электронного документооборота.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соблюдения указанного срока по причинам, не зависящим от частного судебного исполнителя, заявление направляется в течение одного рабочего дня со дня возникновения таких обстоятельств.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Временное замещение осуществляется по согласованию между частными судебными исполнителями, осуществляющими деятельность в пределах исполнительного округа,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административно-территориальной единице (город, район областей, районы в городе) (далее – Район) частного судебного исполнителя, исполнительный документ распределяется Палатой между частными судебными исполнителями, закрепленными за данным Районом.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направления заявления о временном замещении и подписания акта приема-передачи частным судебным исполнителем вследствие его внезапного отсутствия передача исполнительных производств осуществляется на основании акта приема-передачи, подписанного замещающим частным судебным исполнителем и руководителем Палаты.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Частным судебным исполнителем посредством Цифровой системы инициируется передача исполнительных производств частному судебному исполнителю, осуществляющему временное замещение.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автоматически формирует электронный акт приема-передачи исполнительных производств, который подписывается посредством ЭЦП частным судебным исполнителем, передающим исполнительные производства, и частным судебным исполнителем, осуществляющим временное замещение, и утверждается руководителем Палаты.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электронном акте приема-передачи исполнительных производств указывается: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замещаемом частном судебном исполнителе и частном судебном исполнителе, осуществляющем временное замещение;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замещения;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начала замещения;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передаваемых исполнительных производств.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исполнительного производства на бумажном носителе, замещаемый частный судебный исполнитель в течение одного рабочего дня со дня начала временного замещения передает частному судебному исполнителю, осуществляющему временное замещение, материалы исполнительного производства по акту приема-передачи.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Палата в течение одного рабочего дня со дня получения электронного акта приема-передачи исполнительных производств утверждает его посредством Цифровой системы.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исполнительных производств осуществляется Палатой на основании акта приема-передачи, сформированного Цифровой системой.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Извещение сторон исполнительного производства о временном замещении частного судебного исполнителя могут быть направлены посредством текстовых сообщений по абонентскому номеру сотовой связи или электронной почты, Цифровой системой, а также с использованием иных средств связи, обеспечивающих фиксирование извещения.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взыскателя с временной передачей исполнительных документов замещающему частному судебному исполнителю исполнительный документ и неиспользованный авансовый взнос подлежат возврату по его заявлению.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замещающего частного судебного исполнителя распространяются также обязанности по рассмотрению обращений физических и юридических лиц, запросов уполномоченных государственных органов.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замещении временно отсутствующего частного судебного исполнителя не допускается: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одновременное совершение исполнительных действий частным судебным исполнителем и лицом, его замещающим, за исключением действий по распределению взысканных денежных средств, поступивших на текущий счет частного судебного исполнителя;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одновременное исполнение обязанностей временно отсутствующего частного судебного исполнителя двумя и более лицами, его замещающими;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одновременное замещение частным судебным исполнителем нескольких отсутствующих частных судебных исполнителей;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временное замещение частного судебного исполнителя другого исполнительного округа.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временного замещения частного судебного исполнителя, замещающий частный судебный исполнитель вправе получить оплату деятельности в размере,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размеров оплаты деятельности частного судебного исполнителя" от 27 июня 2023 года №416, по переданным исполнительным документам частично или полностью исполненным, в результате принятых им исполнительных действий и мер принудительного исполнения,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 временном замещении частного судебного исполнителя, содержащий сведения о замещаемом частном судебном исполнителе, осуществляющем временное замещение, сроках замещения и его основаниях, формируется и размещается в Цифровой системе.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сроков, продления и прекращения временного замещения частного судебного исполнителя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Временное замещение частного судебного исполнителя осуществляется на срок его временного отсутствия, указанный в заявлении либо подтвержденный соответствующими документами.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временным отсутствием понимается отсутствие частного судебного исполнителя на рабочем месте сроком более трех рабочих дней.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продления срока временного замещения частный судебный исполнитель не позднее чем за один рабочий день до истечения срока временного замещения направляет заявление в Палату о продлении срока временного замещения с указанием периода продления.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направлено нарочно либо посредством почтовой связи, электронной почты и иных информационно-коммуникационных технологий, обеспечивающих подтверждение его получения Палатой.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досрочного возобновления деятельности частного судебного исполнителя уведомление о прекращении временного замещения направляется замещаемым частным судебным исполнителем посредством Цифровой системы.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Временное замещение прекращается: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срока, указанного в заявлении о временном замещении;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досрочного прекращения временного отсутствия частного судебного исполнителя.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обстоятельств, являющихся основанием для приостановления деятельности, прекращения деятельности либо лишения лицензии частного судебного исполнителя, осуществляющего временное замещение, исполнительные производства распределяются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исполнителями" от 29 декабря 2015 года №652.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срока временного замещения и возобновления деятельности замещаемого частного судебного исполнителя исполнительные производства возвращаются ему Цифровой системой автоматически.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