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8c8c19" w14:textId="58c8c1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исполняющего обязанности Министра промышленности и строительства Республики Казахстан от 30 июля 2025 года № 287 "Об утверждении Правил субсидирования затрат организаций водоснабжения и водоотведения на погашение и обслуживание займов международных финансовых организаций, привлеченных для реализации проектов по расширению, модернизации, реконструкции, обновлению, поддержанию существующих активов и созданию новых активов в населенных пунктах"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5 августа 2026 года № 393. Зарегистрирован в Министерстве юстиции Республики Казахстан 10 августа 2026 года № 39550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промышленности и строительства Республики Казахстан от 30 июля 2025 года № 287 "Об утверждении Правил субсидирования затрат организаций водоснабжения и водоотведения на погашение и обслуживание займов международных финансовых организаций, привлеченных для реализации проектов по расширению, модернизации, реконструкции, обновлению, поддержанию существующих активов и созданию новых активов в населенных пунктах" (зарегистрирован в Реестре государственной регистрации нормативных правовых актов под № 36573)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администратор местных бюджетных программ – государственное учреждение, уполномоченное акиматом столицы, областей и городов республиканского значения на осуществление отдельных функций в области водоснабжения и водоотведения, финансируемое из местных бюджетов";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"6) администратор республиканской бюджетной программы – уполномоченный орган, осуществляющий координацию местных исполнительных органов столицы, областей и городов республиканского значения при субсидировании затрат организаций водоснабжения и водоотведения на погашение и обслуживание займов международных финансовых организаций, привлеченных для реализации проектов по расширению, модернизации, реконструкции, обновлению, поддержанию существующих активов и созданию новых активов в населенных пунктах";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"14. Администратор местных бюджетных программ проверяет расчеты получателя субсидий, подтверждающие необходимую сумму субсидий на погашение и обслуживание займа международной финансовой организации, и в течение 10 (десяти) рабочих дней обеспечивает утверждение постановлением местного исполнительного органа объемов субсидий из местного бюджета и направляет администратору республиканской бюджетной программы заявку, полный пакет документов, указанных в пункте 15 настоящих Правил с приложением копии постановления местного исполнительного органа.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Администратор республиканской бюджетной программы проверяет расчеты получателя субсидий, подтверждающие необходимую сумму субсидий на погашение и обслуживание займа международной финансовой организации и в течение 10 (десяти) рабочих дней формирует бюджетную заявку и направляет в центральный уполномоченный орган по бюджетному планированию в порядке, установленном бюджетным законодательством.";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субсидирования затрат организаций водоснабжения и водоотведения на погашение и обслуживание займов международных привлеченных для реализации проектов по расширению, модернизации, реконструкции, обновлению, поддержанию существующих активов и созданию новых активов в населенных пунктах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субсидирования затрат организаций водоснабжения и водоотведения на погашение и обслуживание займов международных финансовых организаций, привлеченных для реализации проектов по расширению, модернизации, реконструкции, обновлению, поддержанию существующих активов и созданию новых активов в населенных пунктах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1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промышленности и строительства Республики Казахстан обеспечить:</w:t>
      </w:r>
    </w:p>
    <w:bookmarkEnd w:id="6"/>
    <w:bookmarkStart w:name="z1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7"/>
    <w:bookmarkStart w:name="z1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 после его официального опубликования.</w:t>
      </w:r>
    </w:p>
    <w:bookmarkEnd w:id="8"/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9"/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промышленности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строительства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августа 2026 года № 393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субсидирования затрат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 водоснабжения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водоотведения на погашение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обслуживание займов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международных привлеченных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реализации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расширению, модернизации,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реконструкции, обновлению,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поддержанию существующих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активов и созданию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новых активов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населенных пунктах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"Отчет о фактическом использовании субсидий"</w:t>
      </w:r>
    </w:p>
    <w:bookmarkEnd w:id="11"/>
    <w:bookmarkStart w:name="z2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уполномоченный орган в сфере коммунального хозяйства</w:t>
      </w:r>
    </w:p>
    <w:bookmarkEnd w:id="12"/>
    <w:bookmarkStart w:name="z2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 - ресурсе: - www.gov.kz.</w:t>
      </w:r>
    </w:p>
    <w:bookmarkEnd w:id="13"/>
    <w:bookmarkStart w:name="z2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"Отчет о фактическом использовании субсидий"</w:t>
      </w:r>
    </w:p>
    <w:bookmarkEnd w:id="14"/>
    <w:bookmarkStart w:name="z3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1-ОФиС</w:t>
      </w:r>
    </w:p>
    <w:bookmarkEnd w:id="15"/>
    <w:bookmarkStart w:name="z3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ежеквартальная</w:t>
      </w:r>
    </w:p>
    <w:bookmarkEnd w:id="16"/>
    <w:bookmarkStart w:name="z3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__________20___год.</w:t>
      </w:r>
    </w:p>
    <w:bookmarkEnd w:id="17"/>
    <w:bookmarkStart w:name="z3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Получатель субсидии, местный исполнительный орган.</w:t>
      </w:r>
    </w:p>
    <w:bookmarkEnd w:id="18"/>
    <w:bookmarkStart w:name="z3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ежеквартально до 5 числа месяца, следующего за отчетным кварталом;</w:t>
      </w:r>
    </w:p>
    <w:bookmarkEnd w:id="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Скачать</w:t>
            </w:r>
          </w:p>
          <w:p>
            <w:pPr>
              <w:spacing w:after="20"/>
              <w:ind w:left="20"/>
              <w:jc w:val="both"/>
            </w:pPr>
          </w:p>
        </w:tc>
      </w:tr>
    </w:tbl>
    <w:bookmarkStart w:name="z3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на бумажном носителе, в электронном виде</w:t>
      </w:r>
    </w:p>
    <w:bookmarkEnd w:id="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организации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Получено (тысяч теңге)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Освоено (тысяч теңге)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Отклонение (+, -) (+) переплата, (-) недостаток, теңге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субсидий (факт), теңге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Скачать</w:t>
            </w:r>
          </w:p>
        </w:tc>
      </w:tr>
    </w:tbl>
    <w:p>
      <w:pPr>
        <w:spacing w:after="0"/>
        <w:ind w:left="0"/>
        <w:jc w:val="both"/>
      </w:pPr>
      <w:bookmarkStart w:name="z36" w:id="21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 Адрес _______________________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Исполнитель___________________________________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для печати (за исключением лиц, являющихся субъектами частного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предпринимательства) ___________________________________________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</w:p>
        </w:tc>
      </w:tr>
    </w:tbl>
    <w:bookmarkStart w:name="z38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"Отчет о фактическом использовании субсидий"</w:t>
      </w:r>
    </w:p>
    <w:bookmarkEnd w:id="22"/>
    <w:bookmarkStart w:name="z3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Форма, предназначенная для сбора административных данных на безвозмездной основе (далее – Форма) разработана в целях качественного предоставления информации о ходе реализации инвестиционных проектов в рамках Концепции развития жилищно-коммунальной инфраструктуры на 2023 – 2029 годы.</w:t>
      </w:r>
    </w:p>
    <w:bookmarkEnd w:id="23"/>
    <w:bookmarkStart w:name="z4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заполняется следующим образом</w:t>
      </w:r>
    </w:p>
    <w:bookmarkEnd w:id="24"/>
    <w:bookmarkStart w:name="z4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"код строк" указывается порядковый номер;</w:t>
      </w:r>
    </w:p>
    <w:bookmarkEnd w:id="25"/>
    <w:bookmarkStart w:name="z4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"Наименование организации" указывается субъект естественных монополий получивший субсидии;</w:t>
      </w:r>
    </w:p>
    <w:bookmarkEnd w:id="26"/>
    <w:bookmarkStart w:name="z4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"Получено (тысяч теңге)" указывается сумма полученных субсидии;</w:t>
      </w:r>
    </w:p>
    <w:bookmarkEnd w:id="27"/>
    <w:bookmarkStart w:name="z4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"Освоено (тысяч теңге)" указывается сумма освоенных субсидии;</w:t>
      </w:r>
    </w:p>
    <w:bookmarkEnd w:id="28"/>
    <w:bookmarkStart w:name="z4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"Отклонение (+, -) (+) переплата, (-) недостаток, теңге" указывается как разница суммы выделенных и освоенных субсидии указанные в графах 3 и 4;</w:t>
      </w:r>
    </w:p>
    <w:bookmarkEnd w:id="29"/>
    <w:bookmarkStart w:name="z4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"Возврат неиспользованных субсидий (факт), теңге" указываете сумма неиспользования и возвращенная в бюджет в истекшем финансовом году;</w:t>
      </w:r>
    </w:p>
    <w:bookmarkEnd w:id="30"/>
    <w:bookmarkStart w:name="z4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"Примечание".</w:t>
      </w:r>
    </w:p>
    <w:bookmarkEnd w:id="3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августа 2026 года № 393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субсидирования затрат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 водоснабжения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водоотведения на погашение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обслуживание займов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международных финансовых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организаций, привлеченных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реализации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расширению, модернизации,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реконструкции, обновлению,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поддержанию существующих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активов и созданию новых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активов в населенных пунктах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"Отчет об освоении бюджетных средств, выделенных на субсидирование"</w:t>
      </w:r>
    </w:p>
    <w:bookmarkEnd w:id="32"/>
    <w:bookmarkStart w:name="z5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уполномоченный орган в сфере коммунального хозяйства</w:t>
      </w:r>
    </w:p>
    <w:bookmarkEnd w:id="33"/>
    <w:bookmarkStart w:name="z5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 - ресурсе: - www.gov.kz.</w:t>
      </w:r>
    </w:p>
    <w:bookmarkEnd w:id="34"/>
    <w:bookmarkStart w:name="z5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"Отчет об освоении бюджетных средств, выделенных на субсидирование"</w:t>
      </w:r>
    </w:p>
    <w:bookmarkEnd w:id="35"/>
    <w:bookmarkStart w:name="z5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2-ООБСВС</w:t>
      </w:r>
    </w:p>
    <w:bookmarkEnd w:id="36"/>
    <w:bookmarkStart w:name="z5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ежеквартальная</w:t>
      </w:r>
    </w:p>
    <w:bookmarkEnd w:id="37"/>
    <w:bookmarkStart w:name="z5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__________20___год.</w:t>
      </w:r>
    </w:p>
    <w:bookmarkEnd w:id="38"/>
    <w:bookmarkStart w:name="z5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Местный исполнительный орган.</w:t>
      </w:r>
    </w:p>
    <w:bookmarkEnd w:id="39"/>
    <w:bookmarkStart w:name="z5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ежеквартально до 10 числа месяца, следующего за отчетным кварталом.</w:t>
      </w:r>
    </w:p>
    <w:bookmarkEnd w:id="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Скачать</w:t>
            </w:r>
          </w:p>
          <w:p>
            <w:pPr>
              <w:spacing w:after="20"/>
              <w:ind w:left="20"/>
              <w:jc w:val="both"/>
            </w:pPr>
          </w:p>
        </w:tc>
      </w:tr>
    </w:tbl>
    <w:bookmarkStart w:name="z6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на бумажном носителе, в электронном виде</w:t>
      </w:r>
    </w:p>
    <w:bookmarkEnd w:id="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столицы, областей и городов республиканского значения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организации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Скачать</w:t>
            </w:r>
          </w:p>
        </w:tc>
      </w:tr>
    </w:tbl>
    <w:bookmarkStart w:name="z6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Прямой результат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Плановые значения показателей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Фактическое выполнение мероприятий, стадия достижения результатов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 достижения результатов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Скачать</w:t>
            </w:r>
          </w:p>
        </w:tc>
      </w:tr>
    </w:tbl>
    <w:bookmarkStart w:name="z6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Прямой результат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(тысяч теңге)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Фактическое исполнение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(тысяч теңге)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 исполнения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Экономия бюджетных средств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(тысяч теңге)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Неосвоение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(тысяч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Скачать</w:t>
            </w:r>
          </w:p>
        </w:tc>
      </w:tr>
    </w:tbl>
    <w:p>
      <w:pPr>
        <w:spacing w:after="0"/>
        <w:ind w:left="0"/>
        <w:jc w:val="both"/>
      </w:pPr>
      <w:bookmarkStart w:name="z63" w:id="44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 Адрес ______________________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Исполнитель___________________________________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для печати (за исключением лиц, являющихся субъектами частного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предпринимательства) __________________________________________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</w:p>
        </w:tc>
      </w:tr>
    </w:tbl>
    <w:bookmarkStart w:name="z65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"Отчет об освоении бюджетных средств, выделенных на субсидирование"</w:t>
      </w:r>
    </w:p>
    <w:bookmarkEnd w:id="45"/>
    <w:bookmarkStart w:name="z6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Форма, предназначенная для сбора административных данных на безвозмездной основе (далее – Форма) разработана в целях качественного предоставления информации о ходе реализации инвестиционных проектов в рамках Концепции развития жилищно-коммунальной инфраструктуры на 2023 – 2029 годы.</w:t>
      </w:r>
    </w:p>
    <w:bookmarkEnd w:id="46"/>
    <w:bookmarkStart w:name="z6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заполняется следующим образом</w:t>
      </w:r>
    </w:p>
    <w:bookmarkEnd w:id="47"/>
    <w:bookmarkStart w:name="z6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"код строк" указывается порядковый номер;</w:t>
      </w:r>
    </w:p>
    <w:bookmarkEnd w:id="48"/>
    <w:bookmarkStart w:name="z6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"Наименование столицы, областей и городов республиканского значения" указывается наименование областей и городов Республики Казахстан;</w:t>
      </w:r>
    </w:p>
    <w:bookmarkEnd w:id="49"/>
    <w:bookmarkStart w:name="z7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"Наименование организации" указывается субъект естественных монополий получивший субсидии;</w:t>
      </w:r>
    </w:p>
    <w:bookmarkEnd w:id="50"/>
    <w:bookmarkStart w:name="z7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"Наименование показателей" указывается показатель прямого результата;</w:t>
      </w:r>
    </w:p>
    <w:bookmarkEnd w:id="51"/>
    <w:bookmarkStart w:name="z7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"Единица измерения" указываются количество либо % в зависимости от указанного показателя прямого показателя;</w:t>
      </w:r>
    </w:p>
    <w:bookmarkEnd w:id="52"/>
    <w:bookmarkStart w:name="z7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6, 7 и 8 "Плановые значения показателей", "Фактическое выполнение мероприятий, стадия достижения результатов", и "% достижения результатов" указываются плановые и фактические показатели достижения прямого результата;</w:t>
      </w:r>
    </w:p>
    <w:bookmarkEnd w:id="53"/>
    <w:bookmarkStart w:name="z7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9, 10 и 11 "План (тысяч теңге)", "Фактическое исполнение (тысяч теңге)" и "% исполнения" указывается сумма планого и фактического значения и разница выделенных и освоенных субсидии субъектом естественных монополий;</w:t>
      </w:r>
    </w:p>
    <w:bookmarkEnd w:id="54"/>
    <w:bookmarkStart w:name="z7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12 "Экономия бюджетных средств (тысяч теңге)" указывается как разница суммы выделенных и освоенных субсидии указанные в графах 4 и 5;</w:t>
      </w:r>
    </w:p>
    <w:bookmarkEnd w:id="55"/>
    <w:bookmarkStart w:name="z7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13 "Неосвоение (тысяч теңге)" указываете сумма неиспользования или неполного использования в истекшем финансовом году бюджетных средств (субсидии).</w:t>
      </w:r>
    </w:p>
    <w:bookmarkEnd w:id="5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