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929354" w14:textId="c9293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экологии, геологии и природных ресурсов Республики Казахстан от 20 мая 2022 года № 168 "Об утверждении Типовых правил содержания и выгула домашних животных"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 и природных ресурсов Республики Казахстан от 6 августа 2026 года № 155. Зарегистрирован в Министерстве юстиции Республики Казахстан 10 августа 2026 года № 39546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20 мая 2022 года № 168 "Об утверждении Типовых правил содержания и выгула домашних животных" (зарегистрирован в Реестре государственной регистрации нормативных правовых актов под № 28138)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Типовых 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содержания и выгула домашних животных,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В случае невозможности дальнейшего содержания домашнего животного владелец домашнего животного и (или) ответственное лицо принимают меры к дальнейшему устройству домашнего животного, в том числе путем передачи его в приют для животных, пункт временного содержания животных либо физическим или юридическим лицам, способным создать необходимые условия для его содержания.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передаче домашнего животного в пункт временного содержания животных владелец домашнего животного или ответственное лицо обеспечивают его содержание до определения юридической судьбы животного.";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"11-1. Отказ от животного не влечет прекращения обязанностей владельца домашнего животного или ответственного лица в отношении домашнего животного до приобретения права собственности на него другим лицом, передачи домашнего животного в приют для животных либо определения юридической судьбы животного при передаче его в пункт временного содержания животных.".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экологии и природных ресурсов Республики Казахстан;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пункта 2 настоящего приказа обеспечить представление информации об исполнении в Департамент юридической службы Министерства экологии и природных ресурсов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экологии и природных ресурсов Республики Казахстан.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экологии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9" w:id="12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20" w:id="13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21" w:id="14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22" w:id="15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