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89960e" w14:textId="a89960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Заместителя Премьер-Министра – Министра искусственного интеллекта и цифрового развития Республики Казахстан от 28 ноября 2025 года № 604/НҚ "Об утверждении Правил подтверждения казахстанского производителя программного обеспечения для включения в реестр казахстанских товаропроизводителей"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– Министра искусственного интеллекта и цифрового развития Республики Казахстан от 7 августа 2026 года № 461/НҚ. Зарегистрирован в Министерстве юстиции Республики Казахстан 10 августа 2026 года № 39540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– Министра искусственного интеллекта и цифрового развития Республики Казахстан от 28 ноября 2025 года № 604/НҚ "Об утверждении Правил подтверждения казахстанского производителя программного обеспечения для включения в реестр казахстанских товаропроизводителей" (зарегистрирован в Реестре государственной регистрации нормативных правовых актов № 37506) следующие изменения: 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подтверждения казахстанского производителя программного обеспечения для включения в реестр казахстанских товаропроизводителей, утвержденных указанным приказом: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реестр казахстанских товаропроизводителей – объект цифровой инфраструктуры "цифрового правительства", содержащий сведения о производителях товаров казахстанского происхождения и производимых ими товарах;";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5)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"5) реестр доверенных цифровых объектов - перечень цифровых объектов, соответствующих критериям, установленным Правилами формирования и ведения реестра доверенных цифровых объектов, а также определение видов цифровых объектов, включаемых в реестр, утвержденными приказом Заместителя Премьер-Министра – Министра искусственного интеллекта и цифрового развития Республики Казахстан от 2 июня 2026 года № 279/НҚ (зарегистрирован в Реестре государственной регистрации нормативных правовых актов № 38903), (далее – Правила формирования и ведения реестра);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заявитель – зарегистрированное в соответствии с законодательством Республики Казахстан юридическое лицо, или физическое лицо, зарегистрированное в качестве индивидуального предпринимателя, являющийся резидентом Республики Казахстан, подавшее заявку о включении в реестр доверенных цифровых объектов;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уполномоченный орган в сфере цифровизации (далее – уполномоченный орган) – центральный исполнительный орган, осуществляющий руководство и межотраслевую координацию в сфере цифровизации.";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изложить в следующей редакции:</w:t>
      </w:r>
    </w:p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программное обеспечение включено в реестр доверенных цифровых объектов.";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2)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копии документов, подтверждающих выплаты заработной платы работникам заявителя, осуществлявшим производство программного обеспечения за отчҰтный период: банковские платежные документы по коду назначения платежа 332 и (или) расходные кассовые ордера;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документы, подтверждающие факт производства программного обеспечения заявителем: техническое задание, утвержденное заявителем, включая имеющиеся дополнения к нему и приказ о вводе в промышленную эксплуатацию программного обеспечения;";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"5) перечень работников, осуществивших разработку или модификацию (адаптацию) или сопровождение (техническую поддержку) программного обеспечения, заявленного к включению в реестр довереных цифровых объектов за отчҰтный период.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выплаты иностранным юридическим и (или) физическим лицам, включаются в сумму выплат по договорам, заключенным с иностранными юридическими и (или) физическими лицами, а также с контролируемыми ими казахстанскими организациями, агентами и представителями, которые составляют часть расходов на разработку, модификацию и адаптацию программного обеспечения.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Подтверждение казахстанского производителя программного обеспечения для включения в реестр казахстанских товаропроизводителей осуществляется посредством включения программного обеспечения в реестр доверенных цифровых объектов в соответствии с Правилами формирования и ведения реестра.";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приложения изложить в следующей редакции:</w:t>
      </w:r>
    </w:p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"1. Общие данные:</w:t>
      </w:r>
    </w:p>
    <w:bookmarkEnd w:id="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организации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[Введите название организации]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БИН/ИИН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[Введите БИН/ИИН организации]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Отчетный период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[Введите дату начала и окончания отчетного периода]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Ответственное лицо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[Введите фамилию, имя, отчество (при его наличии) ответственного лица]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данные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[Введите контактные данные]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Статья затрат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выплат за работы, услуги и компоненты произведенные на территории Республики Казахстан (местный компонент)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выплат за работы, услуги и компоненты произведенные за пределами Республики Казахстан (иностранный компонент)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Расшифровка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Заработная плата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Облачные сервисы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(например, AWS)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Сведения о лицензиях и программном обеспечении сторонних правообладателей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Подрядчики на разработку (в Республике Казахстан)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Подрядчики за пределами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цифровых активов и прорывных технологий Министерства искусственного интеллекта и цифрового развития Республики Казахстан в установленном законодательством Республики Казахстан порядке обеспечить: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искусственного интеллекта и цифрового развития Республики Казахстан после его официального опубликования;</w:t>
      </w:r>
    </w:p>
    <w:bookmarkEnd w:id="20"/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искусственного интеллекта и цифрового развития Республики Казахстан сведений об исполнении мероприятий, предусмотренных подпунктами 1) и 2) настоящего пункта.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искусственного интеллекта и цифрового развития Республики Казахстан.</w:t>
      </w:r>
    </w:p>
    <w:bookmarkEnd w:id="22"/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Заместитель Премьер-Министра –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искусственного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интеллекта и цифрового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Мадиев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