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d700" w14:textId="0e8d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этапов жизненного цикла цифрового объекта "цифрового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5 августа 2026 года № 458/НҚ. Зарегистрирован в Министерстве юстиции Республики Казахстан 10 августа 2026 года № 39535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Цифрового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этапов жизненного цикла цифрового объекта "цифрового правительства".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искусственного интеллекта и цифрового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искусственного интеллекта и цифрового развития Республики Казахстан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искусственного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интеллекта 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Коняшкин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 № 458/НҚ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этапов жизненного цикла цифрового объекта "цифрового правительства"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этапов жизненного цикла цифрового объекта "цифрового правительства"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Цифрового кодекса Республики Казахстан (далее – Кодекс) и определяют порядок реализации этапов жизненного цикла цифровых объектов "цифрового правительства".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архитектурно-координационный центр (далее – АКЦ)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"цифрового правительства", а также иные функции, предусмотренные Кодексом;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аппаратно-программный комплекс – совокупность программного обеспечения и технических средств, совместно применяемых для решения задач определенного типа;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услуга по аренде программного обеспечения – цифровая услуга в виде предоставления за плату во временное владение и пользование программного обеспечения и платформенных программных продуктов, размещенных на цифровой платформе "цифрового правительства";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программное обеспечение (далее – ПО) – цифровой объект, представляющий собой подготовленную для использования совокупность кодов, реализующих алгоритмы, обеспечивающих выполнение определенных функций, обработку, хранение, воспроизведение и (или) передачу цифровых данных;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первичные документы – документы первичного учета начисленных доходов и понесенных расходов, включающие в себя счета на оплату выставленные и полученные, накладные, акты выполненных работ, акты приема-передач, инвентарные карточки, платежные ведомости;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администратор бюджетных программ (далее – администратор) – государственный орган, ответственный за планирование, обоснование, реализацию и достижение результатов бюджетных программ, определяемый согласно возложенным на него законодательством Республики Казахстан функциям, полномочиям и компетенциям;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косвенные затраты – расходы оператора за отчетный период, в том числе расходы по фиксированным активам, которые имеют прямую причинно-следственную связь с несколькими цифровыми услугами и подлежат распределению только между такими цифровыми услугами, а также расходы оператора, которые связаны с деятельностью по предоставлению цифровых услуг и не имеют прямой причинно-следственной связи с цифровыми услугами и требуют распределения между ними (расходы по себестоимости, расходы периода, административные расходы, прочие расходы);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системное программное обеспечение – совокупность программ и программных комплексов для обеспечения работы прикладного программного обеспечения цифровой системы и сетей передачи данных цифровой инфраструктуры "цифрового правительства";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архитектурный портал цифровых объектов государства (далее – архитектурный портал) – цифровой объект, предназначенный для осуществления учета, хранения и систематизации сведений о цифровых объектах государства, цифровой архитектуре государства, платформенных программных продуктах (далее - ППП) в целях дальнейшего использования государственными органами для мониторинга, анализа и планирования в сфере цифровизации;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услуга по аренде платформы – цифровая услуга в виде предоставления за плату во временное владение и пользование системного программного обеспечения, прикладного программного обеспечения общего назначения и стандартных решений, размещенных на цифровой платформе "цифрового правительства";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рехостинг – размещение без изменений архитектуры, системного или базового ПО, исходного кода прикладного ПО, функционала;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реплатформинг – размещение с возможностью изменений архитектуры, системного или базового ПО, исходного кода прикладного ПО без изменения функционала;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рефакторинг – размещение путем развития цифрового объекта "цифрового правительства" с учетом технических и технологических требований платформы "цифрового правительства" на основе согласованного с уполномоченными органами в сфере цифровизации и кибербезопасности технического задания и инвестиционного предложения на развитие;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прямые затраты – расходы оператора за отчетный период, включая расходы по фиксированным активам, которые имеют прямую причинно-следственную связь с конкретной цифровой услугой (расходы по себестоимости, расходы на финансирование и другие расходы);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технологически сложный цифровой объект – цифровой объект, обладающий особыми архитектурными и технологическими характеристиками, требующими установления специальных требований к его проектированию, разработке, внедрению и эксплуатации;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услуга по аренде цифровой инфраструктуры – цифровая услуга в виде предоставления за плату во временное владение и пользование нанимателю цифровой инфраструктуры "цифрового правительства" для размещения вычислительных ресурсов обработки, хранения, передачи информации;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цифровое правительство – система цифрового взаимодействия государственных органов между собой, а также с физическими и юридическими лицами, основанная на комплексном использовании цифровых технологий;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цифровой объект – обособленный элемент цифровой среды, созданный, используемый или передаваемый посредством цифровых технологий, обладающий уникальными цифровыми характеристиками и позволяющий субъектам цифровой среды осуществлять правомочия владения, пользования либо распоряжения в объеме, установленном законодательством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орган в сфере цифровизации (далее – уполномоченный орган) – центральный исполнительный орган, осуществляющий руководство и межотраслевую координацию в сфере цифровизации;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оператор "цифрового правительства" (далее – оператор) – юридическое лицо, определяемое Правительством Республики Казахстан, обеспечивающее функционирование цифровых объектов "цифрового правительства";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платформа "цифрового правительства" – цифровая платформа оператора, предназначенная для разработки, развития, размещения, интеграции платформенных программных продуктов и (или) размещения цифровых объектов;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сервисная модель цифровизации – способ предоставления цифровых услуг на условиях предоставления доступа к цифровым решениям или в формате сервиса без необходимости их самостоятельной разработки государственным органом, в том числе с возможностью последующей передачи таких решений на баланс государственного органа в соответствии с законодательством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цифровая услуга - услуги по имущественному найму (аренде, временному использованию) и (или) размещению вычислительных ресурсов, предоставлению программного обеспечения, программных продуктов, технических средств в пользование, включая услуги связи, посредством которых обеспечивается функционирование данных услуг через сервисную модель цифровизации;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развитие цифрового объекта – этап жизненного цикла цифрового объекта, на протяжении которого осуществляется комплекс мероприятий по реализации дополнительных функциональных требований, а также модернизации цифрового объекта, введенного в промышленную эксплуатацию с целью оптимизации его функционирования и (или) расширения функционала;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внедрение цифрового объекта – этап создания или развития цифрового объекта, направленный на проведение комплекса мероприятий по вводу в действие цифрового объекта, включающих подготовку объекта автоматизации и персонала, проведение пусконаладочных работ, предварительных и приемочных испытаний;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сопровождение цифрового объекта - обеспечение использования, введенного в промышленную эксплуатацию цифрового объекта в соответствии с его назначением, включающее мероприятия по проведению корректировки, модификации и устранению дефектов программного обеспечения, рехостинга, реплатформинга без проведения модернизации и реализации дополнительных функциональных требований и при условии сохранения его целостности;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IAAS (infrastructure as a service) – инфраструктура как услуга;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нотация BPMN – графическое представление логики протекания бизнес-процесса согласно стандарту ISO/IEC 19510:2013 "Информационные технологии. Модель и нотация процесса менеджмента объекта в групповом бизнесе";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PAAS (platform as a service) – платформа как услуга;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SAAS (software as a service) – программное обеспечение как услуга;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WACC (weight average cost of capital) – средневзвешенная стоимость капитала.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Жизненный цикл цифрового объекта включает этапы планирования, создания, развития, эксплуатации, прекращения эксплуатации, архивирования и списания.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применяются администраторами, а также организациями, осуществляющими создание, развитие, эксплуатацию, приобретение цифровых объектов "цифрового правительства", а также цифровых услуг, в рамках цифровизации деятельности государственного органа, в том числе государственных функций и оказания вытекающих из них государственных услуг.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Цифровизация деятельности государственного органа, в том числе государственных функций и оказания государственных услуг (далее – цифровизация деятельности), осуществляется в соответствии с архитектурой "цифрового правительства" и с учетом проведенного реинжиниринга процессов путем: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создания, развития, приобретения цифровых объектов "цифрового правительства";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разработки и размещения платформенных программных продуктов в соответствии с цифровой архитектурой государства и с учетом проведенного реинжиниринга процессов;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приобретения цифровых услуг по сервисной модели цифровизации, в том числе услуг по предоставлению в пользование цифровых объектов, включенных в реестр доверенных цифровых объектов.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этапов жизненного цикла цифровых объектов "цифрового правительства"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Планирование, создание и развитие технологически сложных цифровых объектов "цифрового правительства"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Цифровые объекты "цифрового правительства", обладающие особыми архитектурными и технологическими характеристиками, которые обусловливают необходимость установления специальных требований к их проектированию, разработке, модернизации, внедрению, интеграции и эксплуатации, относятся к технологически сложным цифровым объектам "цифрового правительства".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Отнесение цифровых объектов "цифрового правительства" к технологически сложным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Планирование технологически сложных цифровых объектов "цифрового правительства" включает реинжиниринг процессов, который состоит из анализа текущих процессов, цифровой экспертизы нормативных правовых актов, проектирования новых процессов и осуществляется в соответствии с правилами цифровой трансформации, утверждаемыми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Кодекса (далее – правила цифровой трансформации).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Создание или развитие технологически сложных цифровых объектов "цифрового правительства" осуществляются через реализацию государственных инвестиционных проектов, а также инвестиционных проектов за счет средств организаций, в случае отсутствия наличия аналогичного цифрового объекта либо цифрового объекта, реализующего аналогичные функции, в Реестре доверенных цифровых объектов.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Развитие технологически сложного объекта "цифрового правительства" осуществляется после его ввода в промышленную эксплуатацию.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Планирование расходов на создание или развитие технологически сложных цифровых объектов "цифрового правительства" в рамках государственных инвестиционных проектов, осуществляется в соответствии с Правилами составления, представления, рассмотрения бюджетного запроса,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апреля 2025 года № 185 (далее - правила составления, представления, рассмотрения бюджетного запроса).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создании и развитии технологически сложных цифровых объектов "цифрового правительства" путем реализации государственных инвестиционных проектов необходимо получение заключений в сферах цифровизации и обеспечения кибербезопасности.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Расчет расходов на создание и развитие технологически сложных цифровых объектов "цифрового правительства" осуществляется в соответствии с методикой расчета и нормативов затрат на создание, развитие и сопровождение цифровых объектов государственных органов, утверждаемой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163)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№ 846 (далее – Методика расчета и нормативов затрат на создание, развитие и сопровождение объектов цифровизации государственных органов).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бюджетной программы ежегодно до 1 марта текущего финансового года посредством системы государственного планирования (далее – система) в форме электронного документа вносит на рассмотрение уполномоченному органу расчет расходов на очередной плановый период в соответствии с перечнем товаров, работ, услуг в сфере цифровизации согласно приложению 1 к настоящим Правилам.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Расчет расходов, содержащий сведения секретного характера, представляется уполномоченному органу на бумажном носителе и рассматривается в порядке и с соблюдением режима,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составлении расчета расходов на государственные закупки товаров, работ, услуг в сфере цифровизации администратор: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соблюдение Единых требований;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соответствие расчета расходов по Методике расчета и нормативам затрат на создание, развитие и сопровождение объектов цифровизации государственных органов;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приоритет перехода к сервисной модели цифровизации и получение цифровых услуг;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соответствие расчета расходов архитектуре "цифрового правительства";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дооснащение и замену активов в соответствии с периодом их эксплуатации, а также требованиями и сроками внедряемых или тиражируемых цифровых систем;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исключает дублирование расходов;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изучает предложения на рынке соответствующих товаров, работ и услуг для составления обоснованного расчета расходов;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обеспечивает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авторском праве и смежных правах" при использовании лицензионного программного обеспечения;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бесперебойное функционирование компонентов цифровой инфраструктуры.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Сумма расходов по бюджетным программам (подпрограммам), направленным на осуществление бюджетных инвестиций, не превышает стоимости компонентов бюджетных инвестиционных проектов, в рамках утвержденного инвестиционного предложения, финансово-экономического обоснования.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расходов по закупке товаров, работ и услуг, за исключением на ППП включает в себя следующие документы: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пояснительную записку, согласно требованиям Правил составления, представления, рассмотрения бюджетного запроса, в которой дается краткая характеристика планируемой бюджетной программы и раскрывается ее сущность и необходимость;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на сопровождение цифрового объекта "цифрового правительства" должна содержать информацию о вводе в промышленную эксплуатацию.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коммерческих предложений не менее чем от двух потенциальных поставщиков с детализацией: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 (количество единиц товара, характеристика товара, стоимость товара);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и (или) услуг (описание операций в работе и (или) услуге, количество операций в работе и (или) услуге, стоимость работы и (или) услуги, количество времени и задействованных лиц на проведение одной операции в работе и (или) услуге, количество обслуживаемых лиц и стоимость операций в работе и (или) услуге);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утвержденных инвестиционного предложения, финансово-экономических обоснований, спецификации требований к программному продукту, технического задания на создание и развитие цифрового объекта "цифрового правительства";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базовые показатели и расчет расходов на создание, развитие и сопровождение цифрового объекта "цифрового правительства" согласно Методике расчета затрат на создание, развитие и сопровождение цифрового объекта "цифрового правительства".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показатели и расчет стоимости разработки и сопровождения ППП осуществляется посредством калькулятора, размещенного на архитектурном портале цифровых объектов согласно расчета стоимости разработки и сопровождения платформенных программных продуктов;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утвержденной штатной численности администратора;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из договоров о государственных закупках аналогичных работ и услуг за трехлетний период по выполненным работам и оказанным услугам (объем работ и услуг, стоимость работ и услуг, наименование работ и услуг, электронные копии технических спецификаций) (при их наличии);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из актов выполненных работ (оказанных услуг) аналогичных работ и услуг за трехлетний период с указанием фактических объемов выполненных работ (при их наличии).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Отказ в рассмотрении расчета расходов осуществляется при: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формы и содержания расчетов расходов требованиям Кодекса и бюджетного законодательства Республики Казахстан;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документов в соответствии с пунктом 18 настоящих Правил.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расходов по закупке товаров, работ и услуг на ППП включает в себя следующие документы: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разработки ППП, рассчитанная посредством калькулятора, размещенного на архитектурном портале цифровых объектов государства;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контактном лице администратора (фамилия, имя, отчество (при наличии), должность, телефон, электронная почта);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целевого варианта процесса в нотации BPMN.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обоснования расходов по закупке товаров в сфере цифровизации, дополнительно к документам, указанным в пункте 18 настоящих Правил, предоставляются: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по активам в сфере цифровизации и их текущей балансовой стоимости, в том числе ведомость износа активов государственного органа;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из договоров о государственных закупках объектов цифровой инфраструктуры (количество товара, стоимость товара, наименование товара, электронные копии технических спецификаций), которые не поставлены на баланс (при их наличии);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техническом состоянии объектов цифровой инфраструктуры, снятых с эксплуатации и их утилизации за отчетный и (или) текущий финансовый год.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обоснования расходов по закупке работ и услуг, при отсутствии сведений о цифровых объектах на архитектурном портале цифровых объектов государства (далее – архитектурный портал), дополнительно к документам, указанным в пункте 18 настоящих Правил, предоставляются: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из договоров о государственных закупках аналогичных работ и услуг за трехлетний период по выполненным работам и оказанным услугам (объем работ и услуг, стоимость работ и услуг, наименование работ и услуг, электронные копии технических спецификаций) (при их наличии);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технических спецификаций на планируемые к закупке работ и услуг в сфере цифровизации на очередной финансовый год;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из актов выполненных работ (оказанных услуг) аналогичных работ и услуг за трехлетний период с указанием фактических объемов выполненных работ (при их наличии).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Расчет расходов считается представленным с момента отправления заявки в уполномоченный орган посредством системы, для расчета расходов, содержащего сведения секретного характера – с даты представления на бумажном носителе, предусмотренных в пунктах 18 и 20 настоящих Правил.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Рассмотрение расчета расходов уполномоченным органом осуществляется в срок не более тридцати календарных дней со дня поступления документов.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календарных дней направляет представленные администраторами расчеты расходов АКЦ для проведения экспертизы либо возвращает администратору расчет расходов с мотивированным отказом при несоответствии требованиям, определенным пунктом 19 настоящих Правил.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 в течение двадцати пяти календарных дней с даты получения расчетов расходов проводит его экспертизу.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проведении корректировки или уточнения бюджета расчет расходов текущего финансового года рассматривается уполномоченным органом в течение тридцати календарных дней.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рассмотрении расчета расходов АКЦ учитываются: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ходе реализации архитектуры "цифрового правительства";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бюджетных программ (подпрограмм), направленных на осуществление бюджетных инвестиций за отчетный финансовый год, в том числе сведения о сроках, объемах и стоимости товаров, выполненных работ и оказанных услуг в сфере цифровизации;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ходе реализации бюджетных программ (подпрограмм), направленных на осуществление бюджетных инвестиций текущего финансового года;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ожидаемой эффективности и результатах по бюджетным программам (подпрограммам), направленным на осуществление бюджетных инвестиций на очередной финансовый год и плановый период;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цифровых объектах цифровизации государственного органа на архитектуре "цифрового правительства";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обоснованность и сопоставимость расходов по сравнению с аналогичными расходами или мероприятиями администратора, или других администраторов за отчетный финансовый год (при их наличии);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сопоставимость планируемых цен на товары, работы и услуги рыночным ценам;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техническое состояние, утилизация и балансовая стоимость цифровых объектов "цифрового правительства" администратора;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сопоставимость планируемых цен на товары, работы, услуги ценам, содержащимся в базе данных цен на товары, работы, услуги, предусмотренную Законом Республики Казахстан "О государственных закупках";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приоритетность отечественных производителей товаров, работ, услуг.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Рассмотрению уполномоченным органом подлежит расчет расходов на товары, работы и услуги, отраженные в архитектуре "цифрового правительства".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отсутствия сведений в архитектуре "цифрового правительства", уполномоченный орган осуществляет рассмотрение расчета расходов путем анализа документов, перечисленных в пункте 18 настоящих Правил.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на основании экспертного заключения АКЦ рассматривает расчет расходов на предмет: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исключения необоснованных и избыточных расходов;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приведения в соответствие объемов, характеристик и стоимости товаров, работ и услуг существующим потребностям администратора и (или) фактическим объемам, характеристикам и стоимости аналогичных расходов администратора за отчетный финансовый год;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наличия альтернатив расходов.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итогам рассмотрения расчетов расходов готовит заключение уполномоченного органа на расчет расходов на государственные закупки товаров, работ, услуг в сфере цифровизации по форме, согласно приложению 2 к настоящим Правилам.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необходимости прекращения эксплуатации либо переноса объекта цифровизации на цифровую платформу "цифрового правительства" в текущем финансовом году, выделение бюджетных средств на данный объект цифровизации на планируемый период не поддерживается.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отсутствия сведений о цифровых объектах цифровизации "цифрового правительства" и электронных копий технической документации цифровых объектов "цифрового правительства" на архитектурном портале, расходы на проведение мероприятий, предусмотренных для этапа промышленной эксплуатации цифрового объекта "цифрового правительства" на планируемый период, не поддерживаются.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Администратор со дня получения заключения от уполномоченного органа в течение восьми календарных дней дорабатывает расчет расходов в системе и представляет уполномоченному органу для повторного рассмотрения в виде электронного документа.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повторном рассмотрении расчета расходов уполномоченный орган проверяет расчет расходов администратора на предмет устранения выявленных замечаний и реализации предложений.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Повторное рассмотрение расчета расходов, осуществляется уполномоченным органом в течение пятнадцати календарных дней.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двух календарных дней направляет представленные администраторами расчеты расходов АКЦ для проведения экспертизы либо возвращает администратору расчет расходов с мотивированным отказом при несоответствии требованиям, определенным пунктом 19 настоящих Правил.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 в течение десяти календарных дней с даты получения расчетов расходов в соответствии и документов, определенных пунктом 18 настоящих Правил, проводит их экспертизу.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 основании экспертного заключения АКЦ направляет администратору заключение.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Администратор обновляет данные по расчетам расходов в системе после утверждения закона о республиканском бюджете на плановый период или решений маслихата о местном бюджете, в том числе в случаях проведения корректировки или уточнения бюджета.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Создание и развитие технологически сложных цифровых объектов "цифрового правительства" реализуются на основании технических заданий, составление и рассмотрение которых осуществляются в соответствии с Правилами составления и рассмотрения технических заданий на создание и развитие цифровых объектов "цифрового правительства".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Создание и развитие технологически сложного объекта "цифрового правительства" включают: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цифрового объекта;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опытной эксплуатации технологически сложного объекта "цифрового правительства" в соответствии с Едиными требованиями в сферах цифровизации и обеспечения кибербезопасности, утверждаемыми Правительством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кибербезопасности" (далее – единые требования), в том числе: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испытание технологически сложного объекта "цифрового правительства" на соответствие требованиям кибербезопасности (далее – испытание) в соответствии с требованиями законодательства Республики Казахстан в сфере обеспечения кибербезопасности.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осуществляется в сроки и порядке, определенные Методикой и правилами проведения испытаний цифровых объектов "цифрового правительства" и критически важных цифровых объектов на соответствие требованиям кибербезопасности.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технологически сложного объекта "цифрового правительства" в соответствии с действующими на территории Республики Казахстан стандартами;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ввод технологически сложного цифрового объекта в промышленную эксплуатацию осуществляется после завершения этапов разработки, тестирования и опытной эксплуатации.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цифровой объект считается введенным в промышленную эксплуатацию исключительно после оформления акта ввода в промышленную эксплуатацию, подписанного приемочной комиссией. Акт ввода в промышленную эксплуатацию технологически сложных цифровых объектов "цифрового правительства" оформляется по форме, согласно приложению 3 к настоящим Правилам;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промышленной эксплуатации технологически сложных объектов "цифрового правительства" обеспечиваются: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единых требований;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сохранность, защита, восстановление цифровых ресурсов в случае сбоя или повреждения;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резервное копирование и контроль за своевременной актуализацией цифровых ресурсов;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автоматизированный учет, сохранность и периодическое архивирование сведений об обращениях к цифровой системе государственного органа;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сопровождение цифрового объекта "цифрового правительства";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техническая поддержка используемого лицензионного программного обеспечения цифрового объекта "цифрового правительства";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системно-техническое обслуживание;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сокращение (исключение) использования документов на бумажном носителе, а также требований по их представлению при осуществлении государственных функций и оказании государственных услуг;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гарантийное обслуживание поставщиком цифрового объекта "цифрового правительства", включающее устранение ошибок и недочетов, выявленных в период гарантийного срока. Гарантийное обслуживание обеспечивается сроком не менее года со дня введения в промышленную эксплуатацию цифрового объекта "цифрового правительства".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Модификация технологически сложного цифрового объекта "цифрового правительства" относится к работам, не требующим разработки инвестиционного предложения или финансово-экономического обоснования бюджетных инвестиций в соответствии с бюджетным законодательством Республики Казахстан, при условии, что совокупная стоимость модификации не превышает двадцати процентов от первоначальной сметной стоимости цифрового объекта "цифрового правительства", установленной государственным инвестиционным проектом при его создании.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Модификация технологически сложно цифрового объекта "цифрового правительства" может быть осуществлена при выполнении следующих условий: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модификация соответствует техническому заданию или дополнениям к техническому заданию;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проводимые работы соответствуют требованиям кибербезопасности, установленным законодательством Республики Казахстан;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имеется согласие уполномоченного органа на проведение модификации.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Модификация цифрового объекта "цифрового правительства" допускается не чаще одного раза в три года.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Приобретение организациями, являющимися государственными юридическими лицами прав на цифровой объект "цифрового правительства" в результате наследования, дарения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с учетом заключения уполномоченного органа в сфере цифровизации.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уполномоченным органом в сфере цифровизации формируется по следующим показателям: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целесообразность приема имущества в государственную собственность, в рамках которого осуществляется оценка возможных затрат бюджета на проведение мероприятий, предусмотренных для этапа промышленной эксплуатации цифрового объекта "цифрового правительства";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использование назначение и использование имущества после приема в государственную собственность, в рамках которого АКЦ осуществляется оценка, в том числе на основе представленного технического задания, на соответствие архитектуре "цифрового правительства", техническим, правовым требованиям в сфере цифровизации, управления данными;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наличия аналогичного цифрового объекта либо цифрового объекта, реализующего аналогичные функции, в Реестре доверенных цифровых объектов (далее – Реестр).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дарении обеспечивается проведение опытной эксплуатации цифрового объекта "цифрового правительства" и его ввод в промышленную эксплуатацию.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Эксплуатация цифровых объектов "цифрового правительства" осуществляется в соответствии с их функциональным назначением, требованиями Кодекса, технической документацией и условиями промышленной эксплуатации и включает следующие мероприятия: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сохранности, защиты и восстановления цифровых ресурсов в случае сбоев, инцидентов кибербезопасности либо повреждения данных;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резервное копирование цифровых ресурсов, а также контроль за их своевременной актуализацией и целостностью;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автоматизированный учет, хранение и периодическое архивирование сведений об обращениях пользователей к цифровому объекту "цифрового правительства";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сопровождение цифрового объекта "цифрового правительства";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техническую поддержку используемого программного обеспечения, включая лицензионное программное обеспечение;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системно-техническое обслуживание цифрового объекта "цифрового правительства";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сокращение (исключение) использования документов на бумажных носителях, а также требований по их представлению при осуществлении государственных функций и оказании государственных услуг;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гарантийное обслуживание цифрового объекта "цифрового правительства".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Расходы на проведение мероприятий, предусмотренных для этапа промышленной эксплуатации цифрового объекта "цифрового правительства" на планируемый период, не поддерживаются при отсутствии сведений и электронных копий технической документации цифрового объекта "цифрового правительства" на архитектурном портале.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Отсутствие необходимости дальнейшего использования цифрового объекта "цифрового правительства" влечет прекращение промышленной эксплуатации.</w:t>
      </w:r>
    </w:p>
    <w:bookmarkEnd w:id="174"/>
    <w:bookmarkStart w:name="z18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Планирование, создание платформенных программных продуктов на платформе "цифрового правительства".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Разработка ППП государственными органами, субъектами квазигосударственного сектора (далее – инициатор цифровизации) осуществляется на платформе "цифрового правительства" в соответствии с архитектурой "цифрового правительства" и с учетом реинжиниринга процессов.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Планирование разработки ППП осуществляется с выявления наличия планируемой цифровизации деятельности в электронном реестре функций государственных органов, размещенных на архитектурном портале.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случае выявления в электронном реестре функций государственных органов соответствующей планируемой цифровизации, инициатор цифровизации направляет в АКЦ запрос о возможности реализации такой цифровизации путем разработки ППП с предоставлением следующих документов: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сведения ППП (наименование, сфера регулирования, назначение);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необходимости создания ППП (описание текущей проблемы, поручения, нормативные правовые акты);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бизнес-процессах (наличие текущего и целевого варианта, статус реинжиниринга, затрагиваемые государственные функций, наличие в КЦТ);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интеграциях необходимых для реалиазции ППП.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 в течение 5 (пяти) рабочих дней рассматривает запрос и направляет инициатору цифровизации рекомендации о необходимости формирования: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целевого варианта процесса в нотации BPMN;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базовых параметров для расчета стоимости разработки ППП.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случае отсутствия возможности реализации цифровизации деятельности путем разработки ППП, АКЦ в срок, предусмотренный пунктом 46 настоящих Правил, направляет инициатору цифровизации рекомендации с указанием иных возможных способов цифровизации.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реализации цифровизации деятельности путем разработки ППП, проектная команда по реинжинирингу, сформированная инициатором цифровизации, осуществляет реинжиниринг соответствующего бизнес-процесса в порядке, определенном правилами цифровой трансформации.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Расчет стоимости разработки ППП осуществляется посредством калькулятора, размещенного на архитектурном портале, в соответствии с расчетом стоимости разработки ППП на платформе "цифрового правительства" согласно приложению 4 к настоящим Правилам.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Инициатор цифровизации осуществляет выбор разработчика платформенного программного продукта в соответствии с Правилами осуществления государственных закупок,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октября 2024 года № 687 (зарегистрирован в Реестре государственной регистрации нормативных правовых актов за № 35238) (далее – Правила осуществления государственных закупок) либо Правилами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2021 года № 1253 (зарегистрирован в Реестре государственной регистрации нормативных правовых актов за № 35238) и заключает с поставщиком договор на разработку ППП (далее – договор).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Инициатор цифровизации в течение 7 (семи) рабочих дней со дня заключения договора разрабатывает спецификацию требований ППП согласно приложению 5 к настоящим Правилам.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 требований к ППП утверждается инициатором цифровизации в течение 3 (трех) рабочих дней со дня ее представления поставщиком.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Запрос о необходимости выделения для разработки ППП программных, вычислительных и телекоммуникационных ресурсов на платформе "цифрового правительства" с приложением копий утвержденных документов, определенных в соответствии с Правилами цифровой трансформации, направляется: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в случае, когда инициатором цифровизации является государственный орган;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оператору в случае, когда инициатором цифровизации является субъект квазигосударственного сектора.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Уполномоченный орган в течение 3 (трех) рабочих дней со дня поступления запроса, направляет оператору уведомление о необходимости выделения программных, вычислительных и телекоммуникационных ресурсов для разработки ППП в сроки, предусмотренные договором (далее – уведомление).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Инициатором разработки ППП является государственный орган, субъект квазигосударственного сектора, заключивший договор с поставщиком.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Оператор не позднее 3 (трех) рабочих дней со дня получения уведомления уполномоченного органа или запроса инициатора разработки ППП, в лице субъекта квазигосударственного сектора, осуществляет мероприятия по организации доступа и выделения программных, вычислительных и телекоммуникационных ресурсов для разработки ППП.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ППП подлежит следующим видам испытаний: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предварительные;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опытная эксплуатация;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испытания на соответствие требованиям кибербезопасности в соответствии с Методикой и Правилами проведения испытаний цифррвых объектов "цифрового правительства" и критически важных объектов цифровой инфраструктуры на соответствие требованиям кибербезопасности.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Положительный результат опытной эксплуатации с положительными протоколами испытаний на соответствие требованиям кибербезопасности является основанием для ввода в промышленную эксплуатацию ППП.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 итогам ввода ППП в промышленную эксплуатацию инициатор разработки в течение 2 (двух) рабочих дней направляет оператору уведомление с приложением акта о вводе ППП в промышленную эксплуатацию, а также подтверждение потребности в программных, вычислительных и телекоммуникационных ресурсах, необходимых для функционирования ППП в среде промышленной эксплуатации платформы "цифрового правительства".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Оператор не позднее 5 (пяти) рабочих дней со дня получения документов, указанных в пункте 58 настоящих Правил, осуществляет выделение программных, вычислительных и телекоммуникационных ресурсов, а также размещение релизной версии ППП в среде промышленной эксплуатации платформы "цифрового правительства", а также доступ поставщику для осуществления гарантийного обслуживания.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промышленной эксплуатации ППП инициатором разработки обеспечивается сопровождение, системно-техническое обслуживание, гарантийное обслуживание, мониторинг функционирования и обеспечения кибербезопасности.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промышленной эксплуатации ППП на платформе "цифрового правительства" оператором осуществляется биллинг за фактически потребленные программные, вычислительные, телекоммуникационные ресурсы.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результатам биллинга направляется в уполномоченный орган.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Гарантийное обслуживание ППП осуществляется его поставщиком сроком не менее года со дня введения в промышленную эксплуатацию и включает обязательства по устранению ошибок и недочетов, выявленных в период гарантийного срока.</w:t>
      </w:r>
    </w:p>
    <w:bookmarkEnd w:id="208"/>
    <w:bookmarkStart w:name="z21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Развитие платформы "цифрового правительства" и размещение цифровых объектов "цифрового правительства" на платформе "цифрового правительства"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Платформа "цифрового правительства" функционирует на цифровой инфраструктуре, находящейся на территории Республики Казахстан.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платформы "цифрового правительства" осуществляется оператором в соответствии с архитектурой "цифрового правительства".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Технические и технологические требования платформы "цифрового правительства" для развития и размещения на ней цифровых объектов "цифрового правительства" или цифровых услуг являются общедоступными и размещаются на платформе "цифрового правительства".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Для размещения цифровых объектов "цифрового правительства" оператором оказывается услуга по представлению платформы "цифрового правительства" и (или) цифровой инфраструктуры.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Цифровые объекты "цифрового правительства", отнесенные согласно Классификатору цифровых объектов, утверждаемым уполномоченным органом в соответствии с пунктом 3 статьи 20 Кодекса (далее – Классификатор):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первому классу размещаются только на платформе "цифрового правительства" или цифровой инфраструктуре "цифрового правительства";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второму и третьему классу, в случае отсутствия возможностей их размещения на платформе "цифрового правительства" или цифровой инфраструктуре "цифрового правительства" либо в случае размещения цифрового объекта "цифрового правительства" из Реестра, размещаются у организаций, предоставляющих цифровую инфраструктуру.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Государственный орган или организация осуществляют выбор способа размещения цифровых объектов "цифрового правительства" на платформе "цифрового правительства".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Способы размещения цифровых объектов "цифрового правительства" на платформе "цифрового правительства" (далее – способы размещения):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рехостинг – размещение без изменений архитектуры, системного или базового ПО, исходного кода прикладного ПО, функционала;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реплатформинг – размещение с возможностью изменений архитектуры, системного или базового ПО, исходного кода прикладного ПО без изменения функционала;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ППП или приобретение цифрового объекта "цифрового правительства" из Реестра с реализацией функционала действующего цифрового объекта "цифрового правительства";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рефакторинг – размещение путем развития цифрового объекта "цифрового правительства" с учетом технических и технологических требований платформы "цифрового правительства" на основе согласованного с уполномоченными органами в сфере цифровизации и кибербезопасности технического задания и инвестиционного предложения на развитие.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способах размещения, указанных в подпунктах 1) и 2) пункта 69 настоящих Правил, разрабатывается, согласовывается с уполномоченными органами в сфере цифровизации и кибербезопасности дополнение к техническому заданию, включающие пошаговую инструкцию действий по переносу/установке цифровых объектов и алгоритм действий для быстрого возврата к работоспособной версии, если возникли критические сбои при внедрении.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Для получения рекомендаций о способе размещения государственный орган или организация направляет в АКЦ запрос с приложением технического задания и профиля цифрового объекта "цифрового правительства" согласно приложению 6 к настоящим Правилам.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 рассматривает запрос и направляет соответствующие рекомендации в течение 5 (пяти) рабочих дней со дня его поступления.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На основании рекомендаций АКЦ государственный орган или организация в течение 3 (трех) рабочих дней со дня их получения принимает решение о способе размещения.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После выбора поставщика услуг по размещению, осуществляемого в соответствии с Правилами осуществления государственных закупках, государственный орган или организация направляет в уполномоченный орган и оператору запрос о необходимости выделения программных, вычислительных и телекоммуникационных ресурсов платформы "цифрового правительства" с приложением дополнения к техническому заданию либо технического задания на развитие, а также с указанием сроков размещения.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Оператор в течение 5 (пяти) рабочих дней со дня поступления запроса осуществляет работы по выделению программных, вычислительных и телекоммуникационных ресурсов платформы "цифрового правительства", а также по предоставлению доступа к средам разработки и промышленной эксплуатации платформы "цифрового правительства" для целей размещения цифрового объекта.</w:t>
      </w:r>
    </w:p>
    <w:bookmarkEnd w:id="228"/>
    <w:bookmarkStart w:name="z235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Приобретение цифровых услуг по сервисной модели цифровизации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Цифровые услуги по сервисной модели цифровизации подразделяются на следующие виды (далее – цифровые услуги):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цифровая услуга по предоставлению цифровой инфраструктуры;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цифровая услуга по предоставлению цифрового объекта и (или) ППП в пользование;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цифровая услуга оператора по предоставлению платформы "цифрового правительства" для разработки, развития и размещения цифровых объектов и (или) платформенных программных продуктов.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Услуга по предоставлению цифрового объекта приобретается из Реестра.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Услуга по предоставлению цифровой инфраструктуры, платформы "цифрового правительства" осуществляется в пределах текущих бюджетных программ и на основании бюджетной заявки, формируемой в соответствии с Правилами составления, представления, рассмотрения бюджетного запроса.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рамках предоставления цифровых услуг, указанных в подпунктах 1) и 3) пункта 75 настоящих Правил, оператор при наличии необходимости в доукомплектовании цифровой инфраструктуры "цифрового правительства" и развитии платформы "цифрового правительства" осуществляет создание и развитие программного обеспечения.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осуществляет разработку ППП государственным органам, субъектам квазигосударственного сектора путем оказания цифровых услуг.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 отсутствии в Реестре необходимой цифровой услуги государственный орган в течение 5 (пяти) рабочих дней со дня установления такого отсутствия формирует перечень государственных функции, подлежащих автоматизации в текущем году, в соответствии с электронным реестром функций государственных органов, размещенным на архитектурном портале, и утверждает его в рамках Карты цифровой трансформации.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обеспечивает проведение реинжиниринга бизнес-процессов в соответствии с Правилами цифровой трансформации в соответствии с пунктом 1 статьи 85 Кодекса.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На основании документов, выработанных по итогам реинжиниринга бизнес-процессов, государственный орган инициирует создание или развитие соответствующего ППП согласно требованиям Параграфа 2 настоящих Правил.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государственного органа выбирает поставщика на основании прототипа, наличия дополнительного функционала и стоимости расчета цифровой услуги по сервисной модели цифровизации, Комиссия государственного органа выбирает поставщика на основании прототипа, наличия дополнительного функционала и стоимости расчета цифровой услуги по сервисной модели цифровизации.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Распределение затрат оператора для расчета стоимости цифровой услуги осуществляется в соответствии с приложением 7 к настоящим Правилам.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расчете стоимости существуют следующие виды услуг: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услуга по аренде цифровой инфраструктуры (IAAS/PAAS).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услуги по аренде цифровой инфраструктуры (IAAS, PAAS) за период осуществляется по следующей формуле: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39243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IAAS/PAAS - стоимость цифровой услуги как инфраструктуры (платформа как услуга, инфраструктура как услуга);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прямые затраты за период;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косвенные затраты за период;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WACC – средневзвешенная стоимость капитала;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база распределения за период. В зависимости от вида предоставляемой услуги определяется в количественном либо временном измерении (одно рабочее место, абонентская плата, канал связи, объем трафика, абонентская плата за месяц, год). Показатель базы распределения может быть определен в Каталоге, в плане развития, бюджете.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косвенных затрат для каждой услуги производится оператором самостоятельно по удельному весу затрат, приходящихся на каждую услугу в общей сумме затрат по всем цифровым услугам оператора за период.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средневзвешенной стоимости капитала (WACC) используется для определения требуемого уровня рентабельности с учетом стоимости капитала и рисков и рассчитывается согласно приложению 8 к настоящим Правилам.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WACC производится один раз в год в период утверждения соответствующего бюджета оператора, но не позднее 3-х месяцев до дня предоставления государственными органами бюджетной заявки по цифровизации на рассмотрение;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услуга по аренде программного обеспечения (SAAS), включающая в себя стоимость инфраструктуры (IAAS/PAAS).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услуги по аренде программного обеспечения производится по следующей формуле: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3479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SAAS – стоимость услуги как сервис за год;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IAAS/PAAS – годовая стоимость аренды услуги по аренде цифровой инфраструктуры, приведенная к затратам по обеспечению функционирования конкретного сервисного программного продукта;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874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годовая стоимость аренды сервисного программного продукта.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ППП имеет следующие виды: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заказной платформенный программный продукт, стоимость которого рассчитывается в соответствии с приложением 2 настоящих Правил;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существующий (готовый) ППП, стоимость которого рассчитывается поставщиком исходя из рыночной конъюнктуры.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Государственный орган в течение 5 (пяти) рабочих дней со дня определения поставщика уведомляет оператора о необходимости выделения ресурсов на платформе "цифрового правительства". Поставщик осуществляет разработку ППП и ввод его в промышленную эксплуатацию в сроки, предусмотренные договором.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Государственный орган заключает с оператором договор на оказание услуг по предоставлению цифровой инфраструктуры и (или) платформы "цифрового правительства", а также при необходимости по сопровождению услуги, на срок, определяемый в соответствии со сроком реализации и эксплуатации цифрового объекта "цифрового правительства".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Услуги, предоставляемые оператором, создаются и развиваются в соответствии с инвестиционным проектом, согласованным с уполномоченным органом в сферах цифровизации и кибербезопасности.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Расчет расходов на создание и развитие цифровых услуг осуществляется с использованием калькулятора, размещенного на архитектурном портале, в соответствии с Методикой расчета нормативов затрат на создание, развитие и сопровождение цифровых объектов государственных органов.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Исключительные имущественные права на цифровой объект "цифрового правительства", создаваемый и развиваемый в рамках цифровой услуги, передаются в собственность владельца автоматизируемой функции и услуги, если иное не предусмотрено законодательством Республики Казахстан.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Владелец автоматизируемой функции и услуги на этапе эксплуатации цифровой услуги обеспечивает сопровождение, системно-техническое обслуживание, техническую поддержку и устранение дефектов программного обеспечения без изменения функциональных и дополнительных функциональных требований.</w:t>
      </w:r>
    </w:p>
    <w:bookmarkEnd w:id="272"/>
    <w:bookmarkStart w:name="z27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Прекращение промышленной эксплуатации цифрового объекта "цифрового правительства"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Отсутствие необходимости дальнейшего использования цифрового объекта "цифрового правительства" влечет прекращение промышленной эксплуатации и изменение сведений о цифровом объекте "цифрового правительства" на архитектурном портале цифровых объектов в соответствии с едиными требованиями в сферах цифровизации и обеспечения кибербезопасности.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Решение об отсутствии необходимости дальнейшей эксплуатации цифрового объекта "цифрового правительства" принимается собственником и (или) владельцем по согласованию с уполномоченным органом с уведомлением собственников и (или) владельцев цифровых объектов, с которыми интегрирован цифровой объект "цифрового правительства".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Прекращение промышленной эксплуатации цифрового объекта осуществляется при наличии одного или нескольких следующих оснований: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промышленную эксплуатацию цифрового объекта или ППП, функционально замещающего ранее созданный цифровой объект полностью либо в расширенном объҰме;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 о консолидации или размещения цифровых объектов на платформе "цифрового правительства";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технологическое, архитектурное или функциональное устаревание цифрового объекта, препятствующее его дальнейшему использованию;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нормативно-правового регулирования, исключающее необходимость функционирования цифрового объекта; невозможность обеспечения требований кибербезопасности, устойчивости и доступности цифрового объекта.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Решение о прекращении промышленной эксплуатации подлежит согласованию с уполномоченным органом в сфере цифровизации.</w:t>
      </w:r>
    </w:p>
    <w:bookmarkEnd w:id="281"/>
    <w:bookmarkStart w:name="z28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Архивирование и списание цифрового объекта "цифрового правительства"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Архивирование цифрового объекта "цифрового правительства" осуществляется на этапе завершения его жизненного цикла, а также в случаях вывода из эксплуатации либо замещения иными цифровыми решениями.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Архивированию подлежат цифровые записи и массивы данных, а также сформированные в процессе функционирования цифрового объекта: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 эксплуатационная документация, включая архитектурные описания, технические задания, отчеты об опытной и промышленной эксплуатации;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исходные коды программного обеспечения и иные результаты интеллектуальной деятельности, созданные в рамках цифрового объекта;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материалы, определенные собственником цифрового объекта.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Списание цифрового объекта "цифрового правительства" осуществляется: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требованиями бюджетного законодательства Республики Казахстан;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решения собственника цифрового объекта;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уполномоченным органом в сфере цифрового развития.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Решение о списании принимается при наличии: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заключения о функциональном замещении цифрового объекта;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завершения архивирования всех подлежащих сохранению материалов;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рисков утраты данных и нарушения обязательств перед пользователями и государственными органами.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этапов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жизненного цикла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"цифрового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bookmarkStart w:name="z303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 в сфере цифровизации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затрат на государственные закупки товаров, работ, услуг в сфере цифровизации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Текущие затраты, приобретение услуг и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цифрового объекта "цифрового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цифровых объектов "цифрового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лицензионного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системно-техническое обслуживание рабочих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серверного оборудования и систем хранения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активного телекоммуникационного оборудования (сетевое оборудование)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аппаратно-программный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серверного оборудования в арендуемом серверном помещении (Colocation)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серверного оборудования в арендуемом серверном помещении (Dedicated)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цифровой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цифрового объекта "цифрового правительства" на соответствие требованиям кибербезопасности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оперативного центра кибербезопасности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системно-техническое обслуживание серверного оборудования и систем хранения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цифровой системы и цифрового 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платформенного программного продукта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платформенного программного 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платформенного программного продукта на соответствие требованиям кибербезопасности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платформенного программного продукта по модели оплата по мере потребления (биллинг)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инфраструктуры в сфере искусственного интеллекта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предоставлению платформенного программного продукта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предоставлению национальной платформы искусственного интеллекта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затрат доверительного управляющего, произведенных при доверительном управлении государственными цифровыми объектами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Приобретение основных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хранения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резервного копирования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телекоммуникационное оборудование (сетевое оборудование)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Приобретение нематериальных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лицензионное-программное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Капитальные затраты, направленные на развитие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цифрового объекта "цифрового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цифрового объекта "цифрового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цифрового объекта "цифрового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проектом по созданию или развитию цифрового объекта "цифрового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оборудование, предусмотренное в инвестиционном проекте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хранения данных и резервного копирования, предусмотренное в инвестиционном проекте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предусмотренное в инвестиционном проекте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лицензионное-программное обеспечение, предусмотренное в инвестиционном проекте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этапов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жизненного цикла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"цифрового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6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уполномоченного органа на расчет расходов на государственные закупки товаров, работ, услуг в сфере цифровизации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запрос на 1 планируемый год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Поддержанная сумма на 1 планируемый год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заявка на 2 планируемый год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Поддержанная сумма на 2 планируемый год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заявка на 3 планируемый год тысяч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Поддержанная сумма на 3 планируемый год тысяч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Мотивированное заключение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этапов жизненного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"цифрового правительства"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9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ввода в промышленную эксплуатацию технологически сложных цифровых объектов "цифрового правительства" Республики Казахстан</w:t>
      </w:r>
    </w:p>
    <w:bookmarkEnd w:id="298"/>
    <w:p>
      <w:pPr>
        <w:spacing w:after="0"/>
        <w:ind w:left="0"/>
        <w:jc w:val="both"/>
      </w:pPr>
      <w:bookmarkStart w:name="z310" w:id="299"/>
      <w:r>
        <w:rPr>
          <w:rFonts w:ascii="Times New Roman"/>
          <w:b w:val="false"/>
          <w:i w:val="false"/>
          <w:color w:val="000000"/>
          <w:sz w:val="28"/>
        </w:rPr>
        <w:t>
      №___ от "___" __________ 20__ года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основание: правила, приказ, план мероприятий, решение комиссии, техническое задание, акт завершения опытной эксплуатации и иные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отчество (при наличии), должность,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отчество (при наличии), должность,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составила настоящий акт о вводе в промышленную эксплуатацию технологически сложного цифрового объекта "цифрового правительства"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Общие сведения о цифровом объекте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технологически сложного цифрового объекта "цифрового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Полное и сокращенное наименование государственного органа-собственника: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Оператор/эксплуатирующая организация: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Разработчик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для создания/развития технологически сложного цифрового объекта "цифрового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 технологически сложного цифрового объекта "цифрового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Архитектурное решение/класс/среда размещения: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Сведения о готовности технологически сложного цифрового объекта "цифрового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Комиссией установлено,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Работы по созданию или развитию технологически сложного цифрового объекта "цифрового правительства" выполнены в соответствии с технической документацией.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Опытная эксплуатация завершена.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Технологически сложный цифровой объект "цифрового правительства" соответствует заявленным функциональным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Приняты меры по обеспечению кибербезопасности.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Обеспечена готовность эксплуатационной документации, пользователей, администраторов и технической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Перечень рассмотренных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Комиссией рассмотрены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Техническое задание от "___" ________ 20 года №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Протокол (отчет) по итогам опытной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"___" ________ 20___года №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Протоколы испытаний от "___" ________ 20__ года №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Решение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рассмотренных документов и результатов опытной эксплуатации комиссия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ввести в промышленную эксплуатацию технологически сложный цифровой объект "цифрового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цифрового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"____" __________ 20__года.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этапов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жизненного цикла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"цифрового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bookmarkStart w:name="z312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разработки платформенных программных продуктов на платформе "цифрового правительства"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стоимости разработки платформенных программных продуктов (далее – ППП) включает следующие этапы: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функционального размера ППП;</w:t>
      </w:r>
    </w:p>
    <w:bookmarkEnd w:id="302"/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базовой трудоемкости разработки ППП;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значений поправочных коэффициентов трудоемкости;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трудоемкости разработки ППП;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срока разработки ППП;</w:t>
      </w:r>
    </w:p>
    <w:bookmarkEnd w:id="306"/>
    <w:bookmarkStart w:name="z3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корректировка трудоемкости при уменьшении срока разработки ППП;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затрат на разработку ППП.</w:t>
      </w:r>
    </w:p>
    <w:bookmarkEnd w:id="308"/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функционального размера ППП производится на основе базовых параметров, сформированных в процессе реинжиниринга, и определяется набором из пяти элементов: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вариантов использования (Use Case) - C;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типов объектов (бизнес-объектов) (Entity) - Е;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свойств типов объектов (Tool) - Т;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взаимодействий между типами объектов (Interaction) - I;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типов узлов (Node) - N.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Функциональный размер ППП обозначается - SIZE = {C, E, T, I, N}.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Базовая трудоемкость каждого процесса разработки рассчитывается как сумма произведений единиц измерения функционального размера и значений показателей трудоемкости соответственно.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трудоемкость Sj процесса разработки с номером j рассчитывается по следующей формуле: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Sj=1/165·[C*Sj(C)+E*Sj(E)+T*Sj(T)+I*Sj(I)+N*Sj(N)], (1)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 - трудоемкость процесса разработки с номером j в [человеко-месяц], j - номер процесса разработки (значения от 1 до 6) (значения указаны в таблице 1 к расчету стоимости разработки ППП на цифровой платформе "цифрового правительства";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Sj(C) - показатель трудоемкости реализации одного варианта использования в процессе разработки с номером j=1,2,…,6 {[человеко-час]/[вариант использования]};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Sj(E) - показатель трудоемкости реализации одного типа объектов в процессе разработки с номером j=1,2,...,6 {[человеко-час]/[тип объектов]};</w:t>
      </w:r>
    </w:p>
    <w:bookmarkEnd w:id="322"/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Sj(T) - показатель трудоемкости реализации одного свойства типа объекта в процессе разработки с номером j=1,2,...,6 {[человеко-час]/[свойство типа объектов]};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Sj(I) - показатель трудоемкости реализации одного взаимодействия между типами объектов в процессе разработки с номером j=1,2,...,6 {[человеко-час]/[взаимодействие между типами объектов]};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Sj(N) - показатель трудоемкости реализации одного типа узла в процессе разработки с номером j=1,2,...,6 {[человеко-час]/[узел]};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165 - количество человеко-часов в одном человеко-месяце.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базовой трудоемкости разработки ППП определяет трудоемкость реализации функциональных требований пользователя, которые не включают в себя технические требования к ППП и требования количества пользователей. Влияние этих требований в расчете учитывается через поправочные коэффициенты. Поправочные коэффициенты трудоемкости процессов разработки ППП определяются, рассчитываются по формулам (1)-(3) через частные поправочные коэффициенты разработки и сопровождения ППП: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КП1=К7; (1)</w:t>
      </w:r>
    </w:p>
    <w:bookmarkEnd w:id="328"/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КП2=К1·К2·К3·К4·К5·К6·К7; (2)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КП3=К1·К7. (3).</w:t>
      </w:r>
    </w:p>
    <w:bookmarkEnd w:id="330"/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Частные поправочные коэффициенты трудоемкости разработки ППП приведены в таблице 2 к расчету.</w:t>
      </w:r>
    </w:p>
    <w:bookmarkEnd w:id="331"/>
    <w:bookmarkStart w:name="z3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поправочных коэффициентов трудоемкости разработки ППП делается расчет трудоемкости по следующей формуле (4):</w:t>
      </w:r>
    </w:p>
    <w:bookmarkEnd w:id="332"/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S=КП1*S1+КП2*S2+КП2*S3+КП2*S4+КП2*S5+КП3*S6, (4)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скорректированная трудоемкость процесса разработки ППП в человеко-месяцах;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 - базовая трудоемкость процесса разработки с номером j в человеко-месяцах;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КПj - поправочный коэффициент трудоемкости процесса разработки с номером j.</w:t>
      </w:r>
    </w:p>
    <w:bookmarkEnd w:id="337"/>
    <w:bookmarkStart w:name="z3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срока разработки ППП необходимо для полученного в пункте 6 значения S (трудоемкости создания ППП) найти минимальное и максимальное количество месяцев разработки ППП по данным представленным в таблице 3 к расчету.</w:t>
      </w:r>
    </w:p>
    <w:bookmarkEnd w:id="338"/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арифметическое, определенное по минимальному и максимальному значению количества месяцев разработки ППП, является оценкой срока разработки ППП и обозначается R.</w:t>
      </w:r>
    </w:p>
    <w:bookmarkEnd w:id="339"/>
    <w:bookmarkStart w:name="z35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стоимости разработки ППП основано на расчете средней стоимости одного человека-месяца инженера-программиста и трудоемкости разработки ППП.</w:t>
      </w:r>
    </w:p>
    <w:bookmarkEnd w:id="340"/>
    <w:bookmarkStart w:name="z35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опубликованному на интернет-ресурсе уполномоченного органа в области государственной статистики (http://stat.gov.kz) определяем зарплату по профессии "Инженер-программист" среднюю по всем отраслям за последний завершенный год - Зо cp. Далее за предыдущие три года определяем средний размер инфляции как среднеарифметическое значение трех последних законченных лет по историческим данным уполномоченного органа в области государственной статистики - Иcp.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формуле (5) сфере цифровизации:</w:t>
      </w:r>
    </w:p>
    <w:bookmarkEnd w:id="342"/>
    <w:bookmarkStart w:name="z3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Гср=[R/12] +1, (5)</w:t>
      </w:r>
    </w:p>
    <w:bookmarkEnd w:id="343"/>
    <w:bookmarkStart w:name="z3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44"/>
    <w:bookmarkStart w:name="z35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Гср - среднее количество лет реализации проекта в сфере цифровизации;</w:t>
      </w:r>
    </w:p>
    <w:bookmarkEnd w:id="345"/>
    <w:bookmarkStart w:name="z3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квадратные скобки означают целую часть числа;</w:t>
      </w:r>
    </w:p>
    <w:bookmarkEnd w:id="346"/>
    <w:bookmarkStart w:name="z35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- срок реализации проекта в сфере цифровизации в месяцах (ранее определенный по пункту 7).</w:t>
      </w:r>
    </w:p>
    <w:bookmarkEnd w:id="347"/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каждого года реализации i определяем среднемесячную номинальную заработную плату Зicp по формуле (6):</w:t>
      </w:r>
    </w:p>
    <w:bookmarkEnd w:id="348"/>
    <w:bookmarkStart w:name="z3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Зicp= Зi-1cp * Иср/100, (6)</w:t>
      </w:r>
    </w:p>
    <w:bookmarkEnd w:id="349"/>
    <w:bookmarkStart w:name="z36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50"/>
    <w:bookmarkStart w:name="z3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Зicp - среднемесячная номинальная заработная плата;</w:t>
      </w:r>
    </w:p>
    <w:bookmarkEnd w:id="351"/>
    <w:bookmarkStart w:name="z3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меняется от 1 до Гср;</w:t>
      </w:r>
    </w:p>
    <w:bookmarkEnd w:id="352"/>
    <w:bookmarkStart w:name="z3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Иср - средний размер инфляции;</w:t>
      </w:r>
    </w:p>
    <w:bookmarkEnd w:id="353"/>
    <w:bookmarkStart w:name="z36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Определяем трудоемкость разработки ППП по годам реализации по формуле (7):</w:t>
      </w:r>
    </w:p>
    <w:bookmarkEnd w:id="354"/>
    <w:bookmarkStart w:name="z36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 = S/Гср, (7)</w:t>
      </w:r>
    </w:p>
    <w:bookmarkEnd w:id="355"/>
    <w:bookmarkStart w:name="z36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i меняется от 1 до Гср.</w:t>
      </w:r>
    </w:p>
    <w:bookmarkEnd w:id="356"/>
    <w:bookmarkStart w:name="z36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работ на разработку ППП производится по формуле (8):</w:t>
      </w:r>
    </w:p>
    <w:bookmarkEnd w:id="357"/>
    <w:bookmarkStart w:name="z3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Сиспыт - стоимость испытаний ППП.</w:t>
      </w:r>
    </w:p>
    <w:bookmarkEnd w:id="358"/>
    <w:bookmarkStart w:name="z37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 сопровождением ППП понимается обеспечение использования, введенного в промышленную эксплуатацию ППП в соответствии с его назначением, включающее мероприятия по проведению корректировки, модификации и устранению дефектов ППП, без проведения модернизации и реализации дополнительных функциональных требований и при условии сохранения его целостности.</w:t>
      </w:r>
    </w:p>
    <w:bookmarkEnd w:id="359"/>
    <w:bookmarkStart w:name="z37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сопровождения ППП в течение одного года рассчитывается по следующей формуле:</w:t>
      </w:r>
    </w:p>
    <w:bookmarkEnd w:id="360"/>
    <w:bookmarkStart w:name="z37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Сспп = Ссппо+ Ссто+Слпо (9)</w:t>
      </w:r>
    </w:p>
    <w:bookmarkEnd w:id="361"/>
    <w:bookmarkStart w:name="z37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Сспп - стоимость сопровождения ППП (аренда);</w:t>
      </w:r>
    </w:p>
    <w:bookmarkEnd w:id="362"/>
    <w:bookmarkStart w:name="z37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Ссто - стоимость системно-технического обслуживания ППП;</w:t>
      </w:r>
    </w:p>
    <w:bookmarkEnd w:id="363"/>
    <w:bookmarkStart w:name="z37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Слпо - стоимость технической поддержки лицензионного программного обеспечения.</w:t>
      </w:r>
    </w:p>
    <w:bookmarkEnd w:id="364"/>
    <w:bookmarkStart w:name="z37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Стоимость сопровождения ППП в течение одного года - Сcппп определяется от стоимости создания ППП по формуле:</w:t>
      </w:r>
    </w:p>
    <w:bookmarkEnd w:id="365"/>
    <w:bookmarkStart w:name="z37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Ссппп = Сппп*N*K1*K7 (10)</w:t>
      </w:r>
    </w:p>
    <w:bookmarkEnd w:id="366"/>
    <w:bookmarkStart w:name="z37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67"/>
    <w:bookmarkStart w:name="z38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Ссппп - стоимость сопровождения ППП;</w:t>
      </w:r>
    </w:p>
    <w:bookmarkEnd w:id="368"/>
    <w:bookmarkStart w:name="z38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коэффициент трудоемкости сопровождения ППП определяется в соответствии с таблицей 4 к расчету.</w:t>
      </w:r>
    </w:p>
    <w:bookmarkEnd w:id="3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83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трудоемкости по процессам в разрезе функциональных единиц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процесса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использования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типа объект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взаимоотношения между объектами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узла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Трудоемкость, человеко-час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моделирование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требованиями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385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Частные поправочные коэффициенты трудоемкости разработки ППП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и обозначение частного поправочного коэффициента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фактора частного поправочного коэффициента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ППП К1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ППП (от 11 до 100 пользователей с длительным жизненным циклом с возможностью роста до крупных систем)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ППП (от 101 до 1000 пользователей с длительным жизненным циклом и миграцией унаследованных систем)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Сверхбольшие ППП (свыше 1000 пользователей)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несанкционированного доступа К2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программ и данных (на уровне операционной системы, на уровне сетевого программного продукта, на уровне СУБД) К3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след операций К4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Отказоустойчивость К5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Восстанавливаемость К6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Критичность ППП К7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387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Зависимость срока разработки от трудоемкости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 ППП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Трудоемкость (человеко-месяц)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17 - 140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26 - 210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37 - 280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50 - 340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389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трудоемкости сопровождения ППП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трудоемкости сопровождения ППП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этапов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жизненного цикла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"цифрового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bookmarkStart w:name="z391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Спецификация требований к платформенному программному продукту</w:t>
      </w:r>
    </w:p>
    <w:bookmarkEnd w:id="374"/>
    <w:bookmarkStart w:name="z39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часть</w:t>
      </w:r>
    </w:p>
    <w:bookmarkEnd w:id="375"/>
    <w:bookmarkStart w:name="z39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платформенного программного продукта (далее – ППП) с указанием:</w:t>
      </w:r>
    </w:p>
    <w:bookmarkEnd w:id="376"/>
    <w:bookmarkStart w:name="z39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независимым и самостоятельным;</w:t>
      </w:r>
    </w:p>
    <w:bookmarkEnd w:id="377"/>
    <w:bookmarkStart w:name="z39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компонентом ППП или цифрового объекта;</w:t>
      </w:r>
    </w:p>
    <w:bookmarkEnd w:id="378"/>
    <w:bookmarkStart w:name="z39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реквизиты заказчика и разработчика ППП;</w:t>
      </w:r>
    </w:p>
    <w:bookmarkEnd w:id="379"/>
    <w:bookmarkStart w:name="z39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назначение, цели создания, функции ППП;</w:t>
      </w:r>
    </w:p>
    <w:bookmarkEnd w:id="380"/>
    <w:bookmarkStart w:name="z39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создания ППП;</w:t>
      </w:r>
    </w:p>
    <w:bookmarkEnd w:id="381"/>
    <w:bookmarkStart w:name="z39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и реквизиты документов, на основании которых создается ППП;</w:t>
      </w:r>
    </w:p>
    <w:bookmarkEnd w:id="382"/>
    <w:bookmarkStart w:name="z40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определения, сокращения, аббревиатуры.</w:t>
      </w:r>
    </w:p>
    <w:bookmarkEnd w:id="383"/>
    <w:bookmarkStart w:name="z40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Характеристики ППП, реализующего автоматизацию государственных функций или государственных услуг</w:t>
      </w:r>
    </w:p>
    <w:bookmarkEnd w:id="384"/>
    <w:bookmarkStart w:name="z40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краткое описание бизнес-процесса, подлежащего автоматизации с приведением основных технологических характеристик;</w:t>
      </w:r>
    </w:p>
    <w:bookmarkEnd w:id="385"/>
    <w:bookmarkStart w:name="z40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роли пользователей ППП и их количество;</w:t>
      </w:r>
    </w:p>
    <w:bookmarkEnd w:id="386"/>
    <w:bookmarkStart w:name="z40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входной/выходной информации/данные процессов и подпроцессов с указанием источников данных и требуемых интеграций;</w:t>
      </w:r>
    </w:p>
    <w:bookmarkEnd w:id="387"/>
    <w:bookmarkStart w:name="z40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каналов доступа;</w:t>
      </w:r>
    </w:p>
    <w:bookmarkEnd w:id="388"/>
    <w:bookmarkStart w:name="z40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ключевых показателей и метрик выполнения бизнес-процесса;</w:t>
      </w:r>
    </w:p>
    <w:bookmarkEnd w:id="389"/>
    <w:bookmarkStart w:name="z40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параметры, характеризующие степень соответствия ППП его назначению:</w:t>
      </w:r>
    </w:p>
    <w:bookmarkEnd w:id="390"/>
    <w:bookmarkStart w:name="z40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класс ППП, рассчитанный по схеме классификации прикладного программного обеспечения в соответствии с Классификатором.</w:t>
      </w:r>
    </w:p>
    <w:bookmarkEnd w:id="391"/>
    <w:bookmarkStart w:name="z40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категория критичности информации (общедоступные цифровые данные и записи, конфиденциальные цифровые данные или записи (согласно законодательству или определенные владельцем), персональные данные ограниченного доступа);</w:t>
      </w:r>
    </w:p>
    <w:bookmarkEnd w:id="392"/>
    <w:bookmarkStart w:name="z41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масштаб ППП (объектный, локальный, ведомственный, межведомственный, республиканский);</w:t>
      </w:r>
    </w:p>
    <w:bookmarkEnd w:id="393"/>
    <w:bookmarkStart w:name="z41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мощность (пиковая нагрузка) ППП в количестве параллельных пользователей и (или) транзакций в час;</w:t>
      </w:r>
    </w:p>
    <w:bookmarkEnd w:id="394"/>
    <w:bookmarkStart w:name="z41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время отклика/задержки;</w:t>
      </w:r>
    </w:p>
    <w:bookmarkEnd w:id="395"/>
    <w:bookmarkStart w:name="z41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пропускная способность каналов связи (Интернет, единая транспортная сеть, локальной сети специальных государственных органов, локальной сети пользователей);</w:t>
      </w:r>
    </w:p>
    <w:bookmarkEnd w:id="396"/>
    <w:bookmarkStart w:name="z41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режим функционирования ППП.</w:t>
      </w:r>
    </w:p>
    <w:bookmarkEnd w:id="397"/>
    <w:bookmarkStart w:name="z41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Архитектура ППП</w:t>
      </w:r>
    </w:p>
    <w:bookmarkEnd w:id="398"/>
    <w:bookmarkStart w:name="z41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архитектуры ППП и краткое описание ее логических компонентов;</w:t>
      </w:r>
    </w:p>
    <w:bookmarkEnd w:id="399"/>
    <w:bookmarkStart w:name="z41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 архитектуры ППП (монолитная, сервис-ориентированная, событийно-ориентированная, микросервисная, клиент-серверная);</w:t>
      </w:r>
    </w:p>
    <w:bookmarkEnd w:id="400"/>
    <w:bookmarkStart w:name="z41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 развертывания (внутренний контур локальной сети цифровой платформы "цифрового правительства", внешний контур локальной сети цифровой платформы "цифрового правительства");</w:t>
      </w:r>
    </w:p>
    <w:bookmarkEnd w:id="401"/>
    <w:bookmarkStart w:name="z41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архитектура хранения данных и взаимодействия с SDU (централизованная, распределенная, параллельная, гибридная);</w:t>
      </w:r>
    </w:p>
    <w:bookmarkEnd w:id="402"/>
    <w:bookmarkStart w:name="z42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архитектура информационного взаимодействия между компонентами архитектуры ППП;</w:t>
      </w:r>
    </w:p>
    <w:bookmarkEnd w:id="403"/>
    <w:bookmarkStart w:name="z42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применяемых сервисов и программного обеспечения (системного, специализированного);</w:t>
      </w:r>
    </w:p>
    <w:bookmarkEnd w:id="404"/>
    <w:bookmarkStart w:name="z42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требования к лингвистической поддержке (язык интерфейса, хранимых данных);</w:t>
      </w:r>
    </w:p>
    <w:bookmarkEnd w:id="405"/>
    <w:bookmarkStart w:name="z42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и способ интеграционных взаимодействий ППП с иными ППП или объектами цифровизации;</w:t>
      </w:r>
    </w:p>
    <w:bookmarkEnd w:id="406"/>
    <w:bookmarkStart w:name="z42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виды обеспечения, при необходимости (математическое, методическое, метрологической, организационное).</w:t>
      </w:r>
    </w:p>
    <w:bookmarkEnd w:id="407"/>
    <w:bookmarkStart w:name="z42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ППП</w:t>
      </w:r>
    </w:p>
    <w:bookmarkEnd w:id="408"/>
    <w:bookmarkStart w:name="z42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структуры ППП;</w:t>
      </w:r>
    </w:p>
    <w:bookmarkEnd w:id="409"/>
    <w:bookmarkStart w:name="z42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подсистем/модулей (при их наличии), их назначение;</w:t>
      </w:r>
    </w:p>
    <w:bookmarkEnd w:id="410"/>
    <w:bookmarkStart w:name="z42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Функциональные требования</w:t>
      </w:r>
    </w:p>
    <w:bookmarkEnd w:id="411"/>
    <w:bookmarkStart w:name="z42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документирование функциональных требований к подсистеме/модулю реализуется через сценарии использования (Use Case), включающие заголовок, перечень участников, предусловия, триггер, результат, описание основного сценария, описание альтернативных сценариев при наличии;</w:t>
      </w:r>
    </w:p>
    <w:bookmarkEnd w:id="412"/>
    <w:bookmarkStart w:name="z43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входной информации, включая источники данных, значения, единицы измерения, временные параметры, диапазоны допустимых входных данных;</w:t>
      </w:r>
    </w:p>
    <w:bookmarkEnd w:id="413"/>
    <w:bookmarkStart w:name="z43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форме представления выходной информации (шаблоны/макеты выходных форм и отчетов) и алгоритмы преобразования входной информации в выходную (уравнения, математические алгоритмы, логические операции);</w:t>
      </w:r>
    </w:p>
    <w:bookmarkEnd w:id="414"/>
    <w:bookmarkStart w:name="z43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способы контроля правильности входных данных, реакции на аварийные ситуации, требования к прерываемым или незавершенным операциям, способы контроля правильности выходных данных.</w:t>
      </w:r>
    </w:p>
    <w:bookmarkEnd w:id="415"/>
    <w:bookmarkStart w:name="z43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Нефункциональные требования</w:t>
      </w:r>
    </w:p>
    <w:bookmarkEnd w:id="416"/>
    <w:bookmarkStart w:name="z43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требованиям кибербезопасности в соответствии с классом, обеспечивающее идентификацию и аутентификацию пользователей ППП 1, 2, 3 классов посредством многофакторной аутентификации, в том числе с использованием цифровых сертификатов;</w:t>
      </w:r>
    </w:p>
    <w:bookmarkEnd w:id="417"/>
    <w:bookmarkStart w:name="z43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государственных услуг в электронной форме используются следующие способы аутентификации услугополучателей: логин/пароль, логин/пароль + ЭЦП или логин/пароль + одноразовый пароль.</w:t>
      </w:r>
    </w:p>
    <w:bookmarkEnd w:id="418"/>
    <w:bookmarkStart w:name="z43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способа аутентификации услугополучателя для государственной услуги, оказываемой в электронной форме, осуществляется в соответствии с Правилами классификации государственных услуг в электронной форме для определения способа аутентификации услугополучателя,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искусственного интеллекта и цифрового развития Республики Казахстан от 30 апреля 2026 года №226/НҚ (зарегистрирован в Реестре государственной регистрации нормативных правовых актов за № 38648);</w:t>
      </w:r>
    </w:p>
    <w:bookmarkEnd w:id="419"/>
    <w:bookmarkStart w:name="z43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доступом;</w:t>
      </w:r>
    </w:p>
    <w:bookmarkEnd w:id="420"/>
    <w:bookmarkStart w:name="z43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криптографическая защита служебной информации ограниченного распространения, конфиденциальных электронных информационных ресурсов и электронных информационных ресурсов, содержащих персональные данные ограниченного доступа с использованием средств криптографической защиты информации (программных или аппаратных) с параметрами, соответствующими требованиям к средствам криптографической защиты информации в соответствии со стандартом Республики Казахстан СТ РК 1073-2025 "Средства криптографической защиты информации. Общие технические требования" для ППП: первого класса - третьего уровня безопасности, второго класса - второго уровня безопасности, третьего класса - первого уровня безопасности.</w:t>
      </w:r>
    </w:p>
    <w:bookmarkEnd w:id="421"/>
    <w:bookmarkStart w:name="z43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доступность и отказоустойчивость для ППП:</w:t>
      </w:r>
    </w:p>
    <w:bookmarkEnd w:id="422"/>
    <w:bookmarkStart w:name="z44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первого класса посредством нагруженного (горячего) резервирования аппаратно-программных средств обработки данных, систем хранения данных, компонентов сетей хранения данных и каналов передачи данных в резервном серверном помещении;</w:t>
      </w:r>
    </w:p>
    <w:bookmarkEnd w:id="423"/>
    <w:bookmarkStart w:name="z44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второго класса посредством не нагруженного (холодного) резервирования аппаратно-программных средств обработки данных, систем хранения данных, компонентов сетей хранения данных и каналов передачи данных в резервном серверном помещении;</w:t>
      </w:r>
    </w:p>
    <w:bookmarkEnd w:id="424"/>
    <w:bookmarkStart w:name="z44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третьего класса посредством хранения на складе в непосредственной близости от основного серверного помещения аппаратно-программных средств обработки данных, систем хранения данных, компонентов сетей хранения данных и каналов передачи данных.</w:t>
      </w:r>
    </w:p>
    <w:bookmarkEnd w:id="425"/>
    <w:bookmarkStart w:name="z44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подключение ППП к системе мониторинга обеспечения кибербезопасности, защиты и безопасного функционирования;</w:t>
      </w:r>
    </w:p>
    <w:bookmarkEnd w:id="426"/>
    <w:bookmarkStart w:name="z44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подключение систем журналирования событий кибербезопасности ППП к техническим средствам системы мониторинга обеспечения кибербезопасности безопасности Национального координационного центра кибербезопасности безопасности по запросу государственной технической службы;</w:t>
      </w:r>
    </w:p>
    <w:bookmarkEnd w:id="427"/>
    <w:bookmarkStart w:name="z44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событий, связанных с состоянием кибербезопасности в журналах событий, в том числе операционных систем, систем управления базами данных, прикладного ПО;</w:t>
      </w:r>
    </w:p>
    <w:bookmarkEnd w:id="428"/>
    <w:bookmarkStart w:name="z44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журналы регистрации событий ведутся в соответствии с форматами и типами записей, определенными в Правилах проведения мониторинга обеспечения кибербезопасности цифровых объектов "цифрового правительства" и критически важных цифровых объектов,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28 марта 2018 года № 52/НҚ (зарегистрирован в Реестре государственной регистрации нормативных правовых актов за № 17019);</w:t>
      </w:r>
    </w:p>
    <w:bookmarkEnd w:id="429"/>
    <w:bookmarkStart w:name="z44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синхронизация времени журналов регистрации событий с инфраструктурой источника времени;</w:t>
      </w:r>
    </w:p>
    <w:bookmarkEnd w:id="430"/>
    <w:bookmarkStart w:name="z44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хранение журналов регистрации событий не менее трех лет, а в оперативном доступе - не менее двух месяцев;</w:t>
      </w:r>
    </w:p>
    <w:bookmarkEnd w:id="431"/>
    <w:bookmarkStart w:name="z44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интеграция с иными объектами цифровизации в соответствии с Правилами интеграции цифровых объектов "цифрового правительства",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искусственного интеллекта и цифрового развития Республики Казахстан от 1 июля 2026 года № 368/НҚ (зарегистрирован в Реестре государственной регистрации нормативных правовых актов за № 39199);</w:t>
      </w:r>
    </w:p>
    <w:bookmarkEnd w:id="432"/>
    <w:bookmarkStart w:name="z45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выполнение проверок подлинности электронной цифровой подписи,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Цифрового кодекса;</w:t>
      </w:r>
    </w:p>
    <w:bookmarkEnd w:id="433"/>
    <w:bookmarkStart w:name="z45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реализация функций интеграционного взаимодействия цифровых объектов или компонентов объектов цифровизации посредством шлюза, интеграционной шины, интеграционного компонента или интеграционного модуля посредством:</w:t>
      </w:r>
    </w:p>
    <w:bookmarkEnd w:id="434"/>
    <w:bookmarkStart w:name="z45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и проверки источников (точек подключений) запросов на легитимность;</w:t>
      </w:r>
    </w:p>
    <w:bookmarkEnd w:id="435"/>
    <w:bookmarkStart w:name="z45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легитимности запросов по паролю или электронной цифровой подписи, точке подключения, наличию блокировки соединения, разрешенным видам запросов, определенным в регламенте интеграционного взаимодействия, разрешенной частоте запросов, определенной в регламенте интеграционного взаимодействия, наличию в запросах признаков нарушений кибербезопасности, наличию вредоносного кода по сигнатурам;</w:t>
      </w:r>
    </w:p>
    <w:bookmarkEnd w:id="436"/>
    <w:bookmarkStart w:name="z45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блокировки соединения при обнаружении нарушений в протоколах обмена сообщениями при отсутствии соединения в течение времени, определенного в регламенте интеграционного взаимодействия, превышении разрешенной частоты запросов на время, определенное в регламенте интеграционного взаимодействия, наличии в запросах признаков нарушений кибербезопасности, превышении количества ошибок аутентификации, определенного в регламенте интеграционного взаимодействия, выявлении аномальной активности пользователей, выявлении попыток выгрузки массивов данных;</w:t>
      </w:r>
    </w:p>
    <w:bookmarkEnd w:id="437"/>
    <w:bookmarkStart w:name="z45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регулярной смены паролей соединения по времени действия, определенного в регламенте интеграционного взаимодействия;</w:t>
      </w:r>
    </w:p>
    <w:bookmarkEnd w:id="438"/>
    <w:bookmarkStart w:name="z45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замены логина соединения при выявлении инцидентов кибербезопасности;</w:t>
      </w:r>
    </w:p>
    <w:bookmarkEnd w:id="439"/>
    <w:bookmarkStart w:name="z45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сокрытия адресации локальной сети внутреннего контура государственного органа;</w:t>
      </w:r>
    </w:p>
    <w:bookmarkEnd w:id="440"/>
    <w:bookmarkStart w:name="z45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журналирования событий, включающее: регистрацию событий передачи/приема информационных сообщений, регистрацию событий передачи/ получения файлов, регистрацию событий передачи/получения служебных сообщений, применение системы управления инцидентами и событиями кибербезопасности для мониторинга журналов событий, автоматизацию процедур анализа журналов событий на наличие событий кибербезопасности, хранение журналов событий на специализированном сервере журналов событий, доступном для администраторов только для просмотра;</w:t>
      </w:r>
    </w:p>
    <w:bookmarkEnd w:id="441"/>
    <w:bookmarkStart w:name="z45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раздельного ведения журналов событий (при необходимости) по текущим суткам, соединению (каналу связи), государственному органу (юридическому лицу), интегрируемым цифровым объектам;</w:t>
      </w:r>
    </w:p>
    <w:bookmarkEnd w:id="442"/>
    <w:bookmarkStart w:name="z46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сервиса синхронизации времени для интегрируемых цифровых объектов;</w:t>
      </w:r>
    </w:p>
    <w:bookmarkEnd w:id="443"/>
    <w:bookmarkStart w:name="z46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программно-аппаратной криптографической защиты соединений, осуществляемых через сети передачи данных;</w:t>
      </w:r>
    </w:p>
    <w:bookmarkEnd w:id="444"/>
    <w:bookmarkStart w:name="z46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хранения и передачи паролей соединений в зашифрованном виде;</w:t>
      </w:r>
    </w:p>
    <w:bookmarkEnd w:id="445"/>
    <w:bookmarkStart w:name="z46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автоматизации оповещения об инцидентах кибербезопасности ответственных лиц интегрируемых объектов цифровизации;</w:t>
      </w:r>
    </w:p>
    <w:bookmarkEnd w:id="446"/>
    <w:bookmarkStart w:name="z46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ППП, реализующего информационное взаимодействие через Интернет, в выделенном сегменте локальной сети внешнего контура цифровой платформы "цифрового правительства" и осуществляется взаимодействие с цифровыми объектами, размещенными в локальной сети внутреннего контура, через внешний шлюз цифрового правительства или посредством применения экранированной подсети.</w:t>
      </w:r>
    </w:p>
    <w:bookmarkEnd w:id="447"/>
    <w:bookmarkStart w:name="z46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к составу, структуре и способам организации данных (схема база данных).</w:t>
      </w:r>
    </w:p>
    <w:bookmarkEnd w:id="448"/>
    <w:bookmarkStart w:name="z46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8.Требования к пользовательскому интерфейсу (шаблоны пользовательского интерфейса).</w:t>
      </w:r>
    </w:p>
    <w:bookmarkEnd w:id="449"/>
    <w:bookmarkStart w:name="z46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сервисному обслуживанию и сопровождению (Метрики SLA).</w:t>
      </w:r>
    </w:p>
    <w:bookmarkEnd w:id="450"/>
    <w:bookmarkStart w:name="z46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Библиография.</w:t>
      </w:r>
    </w:p>
    <w:bookmarkEnd w:id="4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этапов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жизненного цикла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"цифрового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bookmarkStart w:name="z470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Профиль цифрового объекта "цифрового правительства"</w:t>
      </w:r>
    </w:p>
    <w:bookmarkEnd w:id="452"/>
    <w:bookmarkStart w:name="z47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цифрового объекта "цифрового правительства"</w:t>
      </w:r>
    </w:p>
    <w:bookmarkEnd w:id="453"/>
    <w:bookmarkStart w:name="z47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Владелец цифрового объекта "цифрового правительства"</w:t>
      </w:r>
    </w:p>
    <w:bookmarkEnd w:id="454"/>
    <w:bookmarkStart w:name="z47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 цифрового объекта "цифрового правительства" (опытная эксплуатация, промышленная эксплуатация)</w:t>
      </w:r>
    </w:p>
    <w:bookmarkEnd w:id="455"/>
    <w:bookmarkStart w:name="z47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Текущее место размещения серверов цифрового объекта "цифрового правительства"</w:t>
      </w:r>
    </w:p>
    <w:bookmarkEnd w:id="456"/>
    <w:bookmarkStart w:name="z47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Схема и описание архитектуры цифрового объекта "цифрового правительства"</w:t>
      </w:r>
    </w:p>
    <w:bookmarkEnd w:id="457"/>
    <w:bookmarkStart w:name="z47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Схема и описание сетевой инфраструктуры цифрового объекта "цифрового правительства"</w:t>
      </w:r>
    </w:p>
    <w:bookmarkEnd w:id="458"/>
    <w:bookmarkStart w:name="z47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(компоненты) прикладного программного обеспечения цифрового объекта "цифрового правительства" и способы взаимодействия между компонентами</w:t>
      </w:r>
    </w:p>
    <w:bookmarkEnd w:id="459"/>
    <w:bookmarkStart w:name="z47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и версии применяемого системного и базового программного обеспечения цифрового объекта "цифрового правительства"</w:t>
      </w:r>
    </w:p>
    <w:bookmarkEnd w:id="460"/>
    <w:bookmarkStart w:name="z47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технических средств цифрового объекта "цифрового правительства"</w:t>
      </w:r>
    </w:p>
    <w:bookmarkEnd w:id="461"/>
    <w:bookmarkStart w:name="z48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применяемом технологическом стеке</w:t>
      </w:r>
    </w:p>
    <w:bookmarkEnd w:id="462"/>
    <w:bookmarkStart w:name="z48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реализованных и планируемых интеграционных взаимодействий с иными цифровыми объектами, способ реализации интеграционных взамодействий</w:t>
      </w:r>
    </w:p>
    <w:bookmarkEnd w:id="463"/>
    <w:bookmarkStart w:name="z48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нагрузочным характеристикам</w:t>
      </w:r>
    </w:p>
    <w:bookmarkEnd w:id="464"/>
    <w:bookmarkStart w:name="z48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Требования к доступности</w:t>
      </w:r>
    </w:p>
    <w:bookmarkEnd w:id="465"/>
    <w:bookmarkStart w:name="z48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Требования к отказоустойчивости</w:t>
      </w:r>
    </w:p>
    <w:bookmarkEnd w:id="466"/>
    <w:bookmarkStart w:name="z48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Период проведения регламентных работ</w:t>
      </w:r>
    </w:p>
    <w:bookmarkEnd w:id="4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этапов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жизненного цикла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"цифрового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bookmarkStart w:name="z487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затрат оператора для расчета стоимости цифровой услуги 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от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нематериальных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основных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и ремонт операционной системы и нематериального актива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транспортным услугам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охране труда и технике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социальной программе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от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нематериальных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основных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операционной системы и нематериального актива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транспортным услугам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оказанием благотворительной и спонсорской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охране труда и технике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социальной программе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Совета директоров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выбытия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финансирование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корпоративному подоходному налогу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этапов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жизненного цикла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"цифрового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bookmarkStart w:name="z489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показателя средневзвешенной стоимости капитала (WACC)</w:t>
      </w:r>
    </w:p>
    <w:bookmarkEnd w:id="469"/>
    <w:bookmarkStart w:name="z49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WACCUSD = Rd * Wd * (1-T) + Re * We,</w:t>
      </w:r>
    </w:p>
    <w:bookmarkEnd w:id="470"/>
    <w:bookmarkStart w:name="z49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471"/>
    <w:bookmarkStart w:name="z49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Rd (Cost of Debt) – стоимость привлечения заемных средств</w:t>
      </w:r>
    </w:p>
    <w:bookmarkEnd w:id="472"/>
    <w:bookmarkStart w:name="z49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Wd – рыночная доля заемных средств (D/(E+D),%)</w:t>
      </w:r>
    </w:p>
    <w:bookmarkEnd w:id="473"/>
    <w:bookmarkStart w:name="z49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(Tax Rate,%) – ставка налога на прибыль</w:t>
      </w:r>
    </w:p>
    <w:bookmarkEnd w:id="474"/>
    <w:bookmarkStart w:name="z49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 (Cost of Equity) – стоимость собственного капитала</w:t>
      </w:r>
    </w:p>
    <w:bookmarkEnd w:id="475"/>
    <w:bookmarkStart w:name="z49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We – рыночная доля собственных средств (Е/(E+D),%)</w:t>
      </w:r>
    </w:p>
    <w:bookmarkEnd w:id="476"/>
    <w:bookmarkStart w:name="z49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заемного капитала (Rd)</w:t>
      </w:r>
    </w:p>
    <w:bookmarkEnd w:id="477"/>
    <w:bookmarkStart w:name="z49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заемного капитала (Cost of Debt) принимается на уровне ставок по имеющимся кредитам оператора (при условии, что они получены на рыночных условиях). </w:t>
      </w:r>
    </w:p>
    <w:bookmarkEnd w:id="478"/>
    <w:bookmarkStart w:name="z49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рыночной доли собственных средств (We) и рыночной доли заемных средств (Wd).</w:t>
      </w:r>
    </w:p>
    <w:bookmarkEnd w:id="479"/>
    <w:bookmarkStart w:name="z50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дисконтирования не зависит от структуры капитала оператора и способа, с помощью которого оператор финансировал приобретение актива, поскольку будущие потоки денежных средств, ожидаемые от актива, не зависят от того, каким образом финансировано приобретение актива.</w:t>
      </w:r>
    </w:p>
    <w:bookmarkEnd w:id="480"/>
    <w:bookmarkStart w:name="z50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доли собственных (E/(E+D)) и заемных (D/(E+D)) средств используются среднеотраслевые значения для отрасли, из данных Статистических справочников с использованием наиболее полной базы за пятилетний период. </w:t>
      </w:r>
    </w:p>
    <w:bookmarkEnd w:id="481"/>
    <w:bookmarkStart w:name="z50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Важно: данные должны совпадать с аналогичными показателями, использованными для расчета вlev (коэффициент бета) (далее –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lev).</w:t>
      </w:r>
    </w:p>
    <w:bookmarkEnd w:id="482"/>
    <w:bookmarkStart w:name="z50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собственного капитала (Re)</w:t>
      </w:r>
    </w:p>
    <w:bookmarkEnd w:id="483"/>
    <w:bookmarkStart w:name="z50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стоимости собственного капитала рекомендуется применять САРМ (Capital Asset Pricing Model) – модифицированную модель оценки капитальных активов (далее – САРМ), позволяющей наиболее точно отразить риски, связанные с деятельностью оператора. При этом, ввиду отсутствия развитого фондового рынка в Республике Казахстан, используются данные рынка Соединенных Штатов Америки (далее - США) как наиболее развитого и представительного.</w:t>
      </w:r>
    </w:p>
    <w:bookmarkEnd w:id="484"/>
    <w:bookmarkStart w:name="z50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собственного капитала производится по формуле:</w:t>
      </w:r>
    </w:p>
    <w:bookmarkEnd w:id="485"/>
    <w:bookmarkStart w:name="z50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Re = Rf + </w:t>
      </w:r>
    </w:p>
    <w:bookmarkEnd w:id="486"/>
    <w:bookmarkStart w:name="z50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lev * (Rm – Rf) + S1 + S2 + S3, где</w:t>
      </w:r>
    </w:p>
    <w:bookmarkEnd w:id="487"/>
    <w:bookmarkStart w:name="z50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 – ожидаемая ставка дохода (на собственный капитал)</w:t>
      </w:r>
    </w:p>
    <w:bookmarkEnd w:id="488"/>
    <w:bookmarkStart w:name="z50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Rf – безрисковая ставка (в США)</w:t>
      </w:r>
    </w:p>
    <w:bookmarkEnd w:id="489"/>
    <w:bookmarkStart w:name="z51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lev – коэффициент бета</w:t>
      </w:r>
    </w:p>
    <w:bookmarkEnd w:id="490"/>
    <w:bookmarkStart w:name="z51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 – Rf – рыночная премия за риск инвестирования в акционерный капитал (в США)</w:t>
      </w:r>
    </w:p>
    <w:bookmarkEnd w:id="491"/>
    <w:bookmarkStart w:name="z51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S1 – премия за страновой риск в сравнении с США</w:t>
      </w:r>
    </w:p>
    <w:bookmarkEnd w:id="492"/>
    <w:bookmarkStart w:name="z51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S2 – премия за малую капитализацию (размер компании)</w:t>
      </w:r>
    </w:p>
    <w:bookmarkEnd w:id="493"/>
    <w:bookmarkStart w:name="z51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S3 – премия за специфический риск</w:t>
      </w:r>
    </w:p>
    <w:bookmarkEnd w:id="494"/>
    <w:bookmarkStart w:name="z51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собственного капитала (Re)</w:t>
      </w:r>
    </w:p>
    <w:bookmarkEnd w:id="495"/>
    <w:bookmarkStart w:name="z51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безрисковой ставки (Rf)</w:t>
      </w:r>
    </w:p>
    <w:bookmarkEnd w:id="496"/>
    <w:bookmarkStart w:name="z51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безрисковой ставки используется норма доходности по долгосрочным правительственным облигациям страны с высоким инвестиционным рейтингом со сроком погашения, равным сроку жизни предприятия.</w:t>
      </w:r>
    </w:p>
    <w:bookmarkEnd w:id="497"/>
    <w:bookmarkStart w:name="z51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коэффициента бета (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498"/>
    <w:bookmarkStart w:name="z51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Бета с учетом целевого соотношения долга и собственного капитала</w:t>
      </w:r>
    </w:p>
    <w:bookmarkEnd w:id="499"/>
    <w:bookmarkStart w:name="z52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lev рассчитывается по следующей формуле:</w:t>
      </w:r>
    </w:p>
    <w:bookmarkEnd w:id="500"/>
    <w:bookmarkStart w:name="z52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lev = u * [1+ (1-t) x (D/E)], где</w:t>
      </w:r>
    </w:p>
    <w:bookmarkEnd w:id="501"/>
    <w:bookmarkStart w:name="z52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lev – коэффициент бета с учетом финансового риска</w:t>
      </w:r>
    </w:p>
    <w:bookmarkEnd w:id="502"/>
    <w:bookmarkStart w:name="z52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коэффициент бета без учета финансового риска (медианное значение коэффициента бета по сопоставимым компаниям); используются среднеотраслевые значения данного коэффициента для отрасли, рассчитанные NewYorkUniversity'sSchoolofBusiness (Damodaranon-line) или данных справочников IbbotsonAssociates, SBBI Yearbook с использованием наиболее полной базы за пятилетний период</w:t>
      </w:r>
    </w:p>
    <w:bookmarkEnd w:id="503"/>
    <w:bookmarkStart w:name="z52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нормативная налоговая ставка в соответствии с налоговым законодательством Республики Казахстан</w:t>
      </w:r>
    </w:p>
    <w:bookmarkEnd w:id="504"/>
    <w:bookmarkStart w:name="z52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D/E – среднеотраслевой показатель соотношения собственных и заемных средств (например, по данным финансово-аналитического агентства Bloomberg или сайта Дамодаран)</w:t>
      </w:r>
    </w:p>
    <w:bookmarkEnd w:id="505"/>
    <w:bookmarkStart w:name="z52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Важно: для значений вu, D/E применяются отраслевые показатели для развивающихся рынков.</w:t>
      </w:r>
    </w:p>
    <w:bookmarkEnd w:id="506"/>
    <w:bookmarkStart w:name="z52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Rm</w:t>
      </w:r>
    </w:p>
    <w:bookmarkEnd w:id="507"/>
    <w:bookmarkStart w:name="z52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 – Долгосрочная доходность рынка акций США в целом (историческая доходность рыночного портфеля не менее чем за 40 лет). Рекомендуемые источники данных: Статистические справочники Асвата Дамодарана (http://www.Damodaran.com), Статистические справочники компании IbbotsonAssociates, SBBI Yearbook.</w:t>
      </w:r>
    </w:p>
    <w:bookmarkEnd w:id="508"/>
    <w:bookmarkStart w:name="z52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премии за страновой риск (S1)</w:t>
      </w:r>
    </w:p>
    <w:bookmarkEnd w:id="509"/>
    <w:bookmarkStart w:name="z53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Премия за страновой риск рассчитывается как текущая разница между доходностью по ценным бумагам Республики Казахстан, выраженным в долларах, и доходностью безрискового актива (безрисковой ставки США). Определение премии за малую капитализацию (S2)</w:t>
      </w:r>
    </w:p>
    <w:bookmarkEnd w:id="510"/>
    <w:bookmarkStart w:name="z53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Показатель рассчитывается как разница между средними историческими доходностями по инвестициям на фондовом рынке США и по инвестициям в бизнес компаний в зависимости от ее капитализации. </w:t>
      </w:r>
    </w:p>
    <w:bookmarkEnd w:id="511"/>
    <w:bookmarkStart w:name="z53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премии за специфический риск S3. Основными факторами, оказывающими влияние на специфический риск действующего предприятия, являются: </w:t>
      </w:r>
    </w:p>
    <w:bookmarkEnd w:id="512"/>
    <w:bookmarkStart w:name="z53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зависимость от ключевых сотрудников;</w:t>
      </w:r>
    </w:p>
    <w:bookmarkEnd w:id="513"/>
    <w:bookmarkStart w:name="z53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качество корпоративного управления;</w:t>
      </w:r>
    </w:p>
    <w:bookmarkEnd w:id="514"/>
    <w:bookmarkStart w:name="z53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зависимость от ключевых потребителей услуг;</w:t>
      </w:r>
    </w:p>
    <w:bookmarkEnd w:id="515"/>
    <w:bookmarkStart w:name="z53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зависимость от ключевых поставщиков.</w:t>
      </w:r>
    </w:p>
    <w:bookmarkEnd w:id="516"/>
    <w:bookmarkStart w:name="z53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премии за специфический риск используется следующий алгоритм:</w:t>
      </w:r>
    </w:p>
    <w:bookmarkEnd w:id="517"/>
    <w:bookmarkStart w:name="z53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степени риска по каждому из приведенных выше факторов с присвоением условного балла согласно Таблице 1;</w:t>
      </w:r>
    </w:p>
    <w:bookmarkEnd w:id="518"/>
    <w:bookmarkStart w:name="z53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основе совокупного риска по всем факторам определяется значение специфического риска предприятия путем сложения всех баллов и деления полученной суммы на 4 (число факторов риска);</w:t>
      </w:r>
    </w:p>
    <w:bookmarkEnd w:id="519"/>
    <w:bookmarkStart w:name="z54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зависимости от полученного значения специфического риска в баллах присваивается премия за специфический риск согласно Таблице 2.</w:t>
      </w:r>
    </w:p>
    <w:bookmarkEnd w:id="5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42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определения степени риска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риска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балл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Зависимость от ключевых сотрудников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корпоративного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Зависимость от ключевых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Зависимость от ключевых поставщиков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544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расчета премии за специфический риск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Рассчитанное 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премии,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 но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&gt;1,75, но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&gt;2,75, но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</w:tbl>
    <w:bookmarkStart w:name="z55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денежных потоков в тенге, должен быть произведен перевод ставки дисконтирования WACCUSD для инвестиций в тенге в соответствии с формулой:</w:t>
      </w:r>
    </w:p>
    <w:bookmarkEnd w:id="526"/>
    <w:bookmarkStart w:name="z55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WACCKZT = (1+WACCUSD) * 1+ rcur /1+ rusd - 1,</w:t>
      </w:r>
    </w:p>
    <w:bookmarkEnd w:id="527"/>
    <w:bookmarkStart w:name="z55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8"/>
    <w:bookmarkStart w:name="z55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WACCKZT – ставка дисконтирования для инвестиций в итоговой валюте денежных потоков (тенге);</w:t>
      </w:r>
    </w:p>
    <w:bookmarkEnd w:id="529"/>
    <w:bookmarkStart w:name="z55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WACCUSD - ставка дисконтирования для инвестиций в долларах США;</w:t>
      </w:r>
    </w:p>
    <w:bookmarkEnd w:id="530"/>
    <w:bookmarkStart w:name="z55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rcur – долгосрочная инфляция в Республике Казахстан;</w:t>
      </w:r>
    </w:p>
    <w:bookmarkEnd w:id="531"/>
    <w:bookmarkStart w:name="z55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rusd - долгосрочная инфляция в США.</w:t>
      </w:r>
    </w:p>
    <w:bookmarkEnd w:id="5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