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776439" w14:textId="d77643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иностранных дел Республики Казахстан от 16 февраля 2016 года № 11-1-2/53 "Об утверждении Правил включения в кадровый резерв Министерства иностранных дел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иностранных дел Республики Казахстан от 31 июля 2026 года № 11-1-4/426. Зарегистрирован в Министерстве юстиции Республики Казахстан 10 августа 2026 года № 39533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иностранных дел Республики Казахстан от 16 февраля 2016 года № 11-1-2/53 "Об утверждении Правил включения в кадровый резерв Министерства иностранных дел Республики Казахстан" (зарегистрирован в Реестре государственной регистрации нормативных правовых актов под № 13475)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включения в кадровый резерв Министерства иностранных дел Республики Казахстан, утвержденных вышеуказанным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"5. Не подлежат включению в кадровый резерв лица, которые не могут быть приняты на государственную службу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21 Закона Республики Казахстан "О государственной службе Республики Казахстан", а также прикомандированные к загранучреждениям Республики Казахстан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15-2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"15. В отношении лиц,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Министр принимает приказ о включении в кадровый резерв на основании заявлений и (или) послужных списков, представляемых Службой управления персоналом.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Список лиц, включенных в кадровый резерв, публикуется на сайте Министерства в течение 2 рабочих дней со дня принятия приказа Министра о включении в кадровый резерв.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Лицам, которым отказано во включении в кадровый резерв, направляются уведомления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Трудовым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с мотивированными ответами об отказе, во включение в кадровый резерв в течение 5 рабочих дней со дня принятия приказа Министра.";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человеческих ресурсов Министерства иностранных дел Республики Казахстан в установленном законодательством порядке обеспечить: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иностранных дел Республики Казахстан после его официального опубликования.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Руководителя аппарата Министерства иностранных дел Республики Казахстан.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после дня его первого официального опубликования.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иностранных дел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Кошербаев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иностранных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июля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11-1-4/426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включения в кадровый резерв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иностранных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Министру иностранных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(Фамилия, имя, отчество (при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его наличии)</w:t>
            </w:r>
          </w:p>
        </w:tc>
      </w:tr>
    </w:tbl>
    <w:bookmarkStart w:name="z24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12"/>
    <w:bookmarkStart w:name="z2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Вас включить меня в кадровый резерв Министерства иностранных дел Республики Казахстан.</w:t>
      </w:r>
    </w:p>
    <w:bookmarkEnd w:id="13"/>
    <w:bookmarkStart w:name="z2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основными требованиями Правил включения в кадровый резерв МИД РК, утвержденных приказом Министра иностранных дел Республики Казахстан от 16 февраля 2016 года № 11-1-2/53, ознакомлен.</w:t>
      </w:r>
    </w:p>
    <w:bookmarkEnd w:id="14"/>
    <w:bookmarkStart w:name="z2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Адрес, контактный телефон и электронный адрес: ____________________________________________________________________</w:t>
      </w:r>
    </w:p>
    <w:bookmarkEnd w:id="15"/>
    <w:bookmarkStart w:name="z2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 (нужное отметить):</w:t>
      </w:r>
    </w:p>
    <w:bookmarkEnd w:id="16"/>
    <w:bookmarkStart w:name="z2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Освобождение от должности в органах дипломатической службы Республики Казахстан (приказ от "___" __________ 20___года № _________);</w:t>
      </w:r>
    </w:p>
    <w:bookmarkEnd w:id="17"/>
    <w:bookmarkStart w:name="z3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Завершение профессиональной подготовки, научной разработки актуальных международных проблем в высших учебных заведениях, научных учреждениях Республики Казахстан или других стран (дата завершения обучения: ___________).</w:t>
      </w:r>
    </w:p>
    <w:bookmarkEnd w:id="18"/>
    <w:bookmarkStart w:name="z3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Настоящим подтверждаю свое согласие на сбор, хранение и обработку персональных данных.</w:t>
      </w:r>
    </w:p>
    <w:bookmarkEnd w:id="19"/>
    <w:bookmarkStart w:name="z3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 20___г.                                     Подпись __________</w:t>
      </w:r>
    </w:p>
    <w:bookmarkEnd w:id="2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