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10e1" w14:textId="d3c1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значений финансово-экономических и иных признаков ухудшения финансовой устойчивости банка, филиала банка - нерезидента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7 августа 2026 года № 119. Зарегистрировано в Министерстве юстиции Республики Казахстан 10 августа 2026 года № 39529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Закона Республики Казахстан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финансово-экономических и иных признаков ухудшения финансовой устойчивости банка, филиала банка - нерезидента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рисков и стресс-тестирования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2026 года № 119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финансово-экономических и иных признаков ухудшения финансовой устойчивости банка, филиала банка – нерезидента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значения финансово-экономических и иных признаков ухудшения финансовой устойчивости банка, филиала банка - нерезидента Республики Казахстан (далее – Признаки ухудшения)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Закона Республики Казахстан "О банках и банковской деятельности в Республике Казахстан" (далее – Закон о банках) в целях защиты прав и законных интересов депозиторов, иных кредиторов, клиентов и корреспондентов банка, обеспечения финансовой устойчивости банка, филиала банка - нерезидента Республики Казахстан, предотвращения наступления неплатежеспособности или потенциальной неплатежеспособности банка, филиала банка - нерезидента Республики Казахстан, снижения негативных последствий при ухудшении финансовой устойчивости банка, филиала банка - нерезидента Республики Казахстан, а также снижения системных рисков.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Признаков ухудшения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банках, Законом Республики Казахстан "О государственном регулировании, контроле и надзоре финансового рынка и финансовых организаций", а также следующие понятия: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нормативное значение для банка – значение показателя, установленного Пруденциальными нормативами и лимитами, обязательных к соблюдению банкам с универсальной банковской лицензией, банкам с базовой банковской лицензией, исламским банкам, их предельными значениями и методиками расчетов,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28 апреля 2026 года № 85 (далее – Пруденциальные нормативы) (зарегистрированным в Реестре государственной регистрации нормативных правовых актов под № 38587);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пороговое значение банка – значение количественного показателя, установленного приложением 1 к Признакам ухудшения, отклонение значения которого свидетельствует о возникновении признаков ухудшения финансовой устойчивости банка, повышенного уровня риска и является достаточным основанием для применения одного из следующих режимов,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Закона о банках: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усиленного надзора;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восстановления финансовой устойчивости;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урегулирования;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нормативное значение для филиала-банка нерезидента Республики Казахстан – значение показателя, установленного Пруденциальными нормативами и лимитами для филиалов банков-нерезидентов Республики Казахстан, их предельными значениями и методиками расчетов, включая порядок формирования активов филиалов банков-нерезидентов Республики Казахстан, принимаемых в качестве резерва, и их минимальным размером,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20 апреля 2026 года № 73 (зарегистрированным в Реестре государственной регистрации нормативных правовых актов под № 38502);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пороговое значение филиала банка-нерезидента Республики Казахстан – значение количественного показателя, установленного приложением 5 к Признакам ухудшения, отклонение значения которого свидетельствует о возникновении признаков ухудшения финансовой устойчивости филиала банка-нерезидента Республики Казахстан, повышенного уровня риска и является достаточным основанием для применения одного из следующих режимов,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85 Закона о банках: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усиленного надзора;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восстановления финансовой устойчивости;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признак ухудшения финансовой устойчивости банка, филиала банка - нерезидента Республики Казахстан, определяемый на основании количественных показателей – отклонение значений финансовых-экономических показателей банка, филиала банка - нерезидента Республики Казахстан, от пороговых значений, установленных приложением 1 и приложением 5 к Признакам ухудшения, фиксируемых в результате осуществления уполномоченным органом контрольных и надзорных функций, и, указывающих на повышенные риски снижения капитала, ликвидности, качества активов, прибыльности;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признак ухудшения финансовой устойчивости банка, филиала банка - нерезидента Республики Казахстан, определяемый на основании качественных показателей – наличие событий, факторов или обстоятельств, перечень которых установлен приложением 4 к Признакам ухудшения, которые не имеют количественного выражения, но указывают на возможное ухудшение финансового состояния банка, снижение эффективности управления рисками и (или) повышение вероятности наступления неблагоприятных последствий для его деятельности;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уполномоченный орган - государственный орган, осуществляющий государственное регулирование, контроль и надзор финансового рынка и финансовых организаций. 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Признаки ухудшения финансовой устойчивости банка, определяемые на основании количественных показателей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Количественные показатели, характеризующие финансово-экономические и иные признаки ухудшения финансовой устойчивости банка, по которым устанавливаются пороговые значения банка, подразделяются на следующие категории: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показатели рисков капитала – показатели, характеризующие уровень достаточности и качества капитала банка, а также его способность покрывать риски, принимаемые банком в процессе деятельности, и обеспечивать устойчивость капитала при воздействии неблагоприятных факторов;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показатели кредитного риска – показатели, характеризующие подверженность банка кредитному риску и отражающие качество, концентрацию и покрытие провизиями кредитного портфеля;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показатели риска ликвидности – показатели, характеризующие способность банка своевременно и в полном объҰме исполнять свои обязательства перед клиентами и контрагентами при воздействии неблагоприятных факторов;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показатели валютного риска – показатели, характеризующие подверженность банка риску убытков, возникающему вследствие изменений валютных курсов, а также способность банка своевременно исполнять обязательства в иностранной валюте;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показатели прибыльности – показатели, характеризующие эффективность деятельности банка и устойчивость его финансовых результатов;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показатели рейтинговой оценки – показатели, характеризующие ухудшение финансовой устойчивости банка, выраженное в понижении рейтинга банка и (или) его выпусков ценных бумаг, присвоенного рейтинговыми агентствами, признаваемыми в соответствии с Пруденциальными нормативами.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Количественные показатели, характеризующие финансово-экономические и иные признаки ухудшения финансовой устойчивости банка, подразделяются на основные и вспомогательные согласно приложению 2 к Признакам ухудшения.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количественные показатели – количественные показатели, отклонение значений которых от пороговых значений банка указывает на существенное ухудшение финансовой устойчивости банка и служит достаточным основанием для применения соответствующего режима регулирования в порядке, предусмотренном пунктом 5 Признаков ухудшения.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количественные показатели – количественные показатели, отклонение значений которых от пороговых значений банка отражает отдельные признаки ухудшения финансовой устойчивости банка и используется в совокупности с другими вспомогательными показателями для применения соответствующего режима регулирования в порядке, предусмотренном пунктом 5 Признаков ухудшения.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признаков ухудшения финансовой устойчивости банка, определяемых по отклонению от установленных пороговых значений банка одного основного количественного показателя или комбинации вспомогательных количественных показателей, предусмотренных приложением 3 к Признакам ухудшения, является основанием для применения к банку режима усиленного надзора или режима восстановления финансовой устойчивости.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Количественные признаки ухудшения финансовой устойчивости банка по снижению коэффициентов достаточности собственного капитала и (или) коэффициентов ликвидности банка ниже минимальных значений, установленных уполномоченным органом, в том числе снижение коэффициентов достаточности собственного капитала ниже минимальных значений, установленных уполномоченным органом с учетом системного буфера, а также подтверждение по результатам оценки жизнеспособности банка возможности и целесообразности применения к нему инструментов урегулирования по сравнению с принудительной ликвидацией банка, являются основанием для применения к банку режима урегулирования.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Количественные признаки ухудшения финансовой устойчивости банка с универсальной банковской лицензией рассчитываются с учетом всех операций банка, в том числе исламских банковских операций при их наличии, за исключением коэффициента покрытия ликвидности и коэффициента нетто стабильного фондирования.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Признаками ухудшения финансовой устойчивости, определяемыми на основании показателей рисков капитала, являются: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снижение коэффициента достаточности основного капитала (k1), рассчитываемого в соответствии с Пруденциальными нормативами, до значения ниже установленного порогового значения банка;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снижение коэффициента достаточности основного капитала (k1), рассчитываемого в соответствии с Пруденциальными нормативами, в течение 3 (трех) месяцев в размере, превышающем пороговое значение банка, при условии, что данное снижение (k1) приводит к достижению уровня 1,75-кратного минимального требования достаточности основного капитала.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коэффициента достаточности основного капитала в течение 3 (трех) месяцев не признается признаком ухудшения финансовой устойчивости в течение 1 (одного) года с даты досрочного погашения средств, полученных в рамках государственной поддержки банка в целях обеспечения финансовой устойчивости и (или) оздоровления банка, если такое снижение обусловлено исключительно указанным обстоятельством;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снижение коэффициента левериджа, рассчитываемого в соответствии с Пруденциальными нормативами, до значения ниже установленного порогового значения банка;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превышение установленного порогового значения банка коэффициента риска на одного заемщика, не связанного с банком особыми отношениями (к3), рассчитываемого в соответствии с Пруденциальными нормативами;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превышение установленного порогового значения банка коэффициента риска на одного заемщика, связанного с банком особыми отношениями (к3-1), рассчитываемого в соответствии с Пруденциальными нормативами;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снижение коэффициента достаточности основного капитала (k1) по итогам проведения уполномоченным органом ежегодного надзорного стресс-тестирования банков до значения ниже установленного порогового значения банка;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снижение минимального размера обязательств по инструментам, обеспечивающим общую способность поглощения (покрытия) убытков, рассчитываемого в соответствии с Пруденциальными нормативами, до значения ниже установленного порогового значения банка, в том числе допущенное однократно либо повторно в течение установленного периода, с применением соответствующего режима регулирования в зависимости от числа случаев такого снижения в течение установленного периода.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Признаками ухудшения финансовой устойчивости, определяемыми на основании показателей кредитного риска, являются: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превышение установленного порогового значения банка коэффициента доли кредитно-обесцененных финансовых активов (далее – кредиты 3 стадии) и приобретенных или созданных кредитно-обесцененных финансовых активов, по которым имелось подтверждение об обесценении на момент первоначального признания (далее – ПСКО) от ссудного портфеля при одновременном выполнении условия, что коэффициент покрытия провизиями кредитов 3 стадии и ПСКО ниже уровня, установленного приложением 1 к Признакам ухудшения, рассчитываемого по следующей формуле: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Ссудный портфель рассчитывается без учета счетов дисконтов и премий, корректировок и провизий.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Кредиты 3 стадии включают кредиты, по которым выявлены события, являющиеся объективными подтверждениями обесценения: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значительные финансовые затруднения заемщика, в том числе ожидаемое финансовое затруднение;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условий договора;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вынужденная реструктуризация займа;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нецелевое использование кредитных средств;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события, установленные Методикой расчета провизий (резервов) банка, разработанной в соответствии с Правилами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29 сентября 2025 года № 61 (зарегистрированным в Реестре государственной регистрации нормативных правовых актов под № 36994).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ПСКО – приобретенный или созданный финансовый актив, по которому имелось подтверждение об обесценении на момент первоначального признания.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покрытия провизиями кредитов 3 стадии и ПСКО рассчитывается по следующей формуле: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превышение установленного порогового значения банка доли кредитов 3 стадии и ПСКО в течение 6 (шести) последовательных месяцев при одновременном выполнении условия, что коэффициент покрытия провизиями кредитов 3 стадии и ПСКО ниже порогового значения банка в течение 6 (шести) последовательных месяцев;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считается наступившим, если в течение 6 (шести) последовательных отчетных месяцев одновременно выполняются следующие условия в соответствии с пороговыми значениями банка: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ДС3ₘ ≥ 10% и КППₘ &lt;40% − для режима усиленного надзора;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ДС3ₘ ≥ 15% и КППₘ &lt;40% − для режима восстановления финансовой устойчивости;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ДС3 – доля кредитов 3 стадии и ПСКО;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КПП – коэффициент покрытия провизиями кредитов 3 стадии и ПСКО;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= t − 5, t − 4, t − 3, t − 2, t − 1, t;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отчетный месяц.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мгновенный рост доли кредитов 3 стадии и ПСКО в течение месяца на величину, превышающую установленное пороговое значение банка при одновременном выполнении условия, что коэффициент покрытия провизиями кредитов 3 стадии и ПСКО ниже порогового значения банка, установленного приложением 1 к Признакам ухудшения;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снижение показателя отношения доли уплаченного вознаграждения за период к начисленным процентным доходам за период до значения ниже установленного порогового значения банка;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превышение установленного порогового значения банка показателя концентрации крупных требований (К), рассчитываемый как отношение совокупной суммы задолженности 20 (двадцати) крупных заемщиков к основному капиталу банка при одновременном выполнении условия, что доля кредитов 3 стадии и ПСКО от задолженности 20 (двадцати) крупных заемщиков превышает 10%, где данный показатель рассчитывается по следующей формуле: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56388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подпункта: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крупным заемщиком понимается физическое или юридическое лицо, имеющее задолженность перед банком и рассматриваемое отдельно, без объединения с иными лицами в группу заемщиков;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задолженности крупных заемщиков: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включает в себя просроченную задолженность по основному долгу и вознаграждению;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включает операции РЕПО и межбанковские займы одного заемщика, требования к Правительству Республики Казахстан, Национальному Банку Республики Казахстан, акционерному обществу "Фонд национального благосостояния "Самрук-Қазына", акционерному обществу "Национальный инвестиционный холдинг "Байтерек", требования банка к заемщику, списанные с баланса банка, требования банка к заемщику, по которым сформировано 100 (сто) процентов резервов в соответствии с международными стандартами финансовой отчетности.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капитал банка рассчитывается в соответствии с Пруденциальными нормативами.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Признаками ухудшения финансовой устойчивости, определяемыми на основании показателей риска ликвидности, являются: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снижение коэффициента покрытия ликвидности, рассчитываемого в соответствии с Пруденциальными нормативами, до значения ниже установленного порогового значения банка при одновременном выполнении условия, что доля высоколиквидных активов от общего объема активов банка ниже уровня, установленного Приложением 1 к Признакам ухудшения;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снижение коэффициента нетто стабильного фондирования, рассчитываемого в соответствии с Пруденциальными нормативами, до значения ниже установленного порогового значения банка;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превышение установленного порогового значения банка объема нетто-оттока депозитной базы за 1 (одну) неделю;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превышение установленного порогового значения банка объема нетто-оттока депозитной базы за 1 (один) календарный месяц;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превышение установленного порогового значения банка объема нетто-оттока депозитной базы за 3 (три) последовательных календарных месяца;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снижение объема высоколиквидных активов, рассчитываемых в соответствии с Пруденциальными нормативами, за 3 (три) последовательных календарных месяца на величину, превышающую установленное пороговое значение банка.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Признаками ухудшения финансовой устойчивости, определяемыми на основании показателей валютного риска, являются: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превышение установленного порогового значения банка лимита открытой валютной позиции (длинной и короткой), определяемой в соответствии с Пруденциальными нормативами, по иностранным валютам государств, имеющих суверенный рейтинг не ниже уровня "A" по шкале рейтингового агентства Standard &amp; Poor’s (Стандард энд Пурс) или рейтингов аналогичного уровня рейтинговых агентств Moody’s Investors Service (Мудис Инвесторс Сервис), Fitch (Фич), и валюте "евро", а также аффинированным драгоценным металлам, 3 (три) и более раза в течение 6 (шести) месяцев;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превышение установленного порогового значения банка лимита открытой валютной позиции, определяемой в соответствии с Пруденциальными нормативами, по иностранным валютам стран, имеющих суверенный рейтинг ниже "А" агентства Standard &amp; Poor's (Стандард энд Пурс) или рейтингов аналогичного уровня рейтинговых агентств Moody’s Investors Service (Мудис Инвесторс Сервис), Fitch (Фич), а также по стейблкоинам, 3 (три) и более раза в течение 6 (шести) месяцев;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превышение установленного порогового значения банка лимита валютной нетто-позиции, определяемой в соответствии с Пруденциальными нормативами, 3 (три) и более раза в течение 6 (шести) месяцев;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превышение установленного порогового значения банка лимита открытой длинной и (или) короткой позиции по производным финансовым инструментам в валюте отдельного иностранного государства (группы иностранных государств), открытых на счетах условных требований и на счетах условных обязательств, определяемой в соответствии с Пруденциальными нормативами, 3 (три) и более раза в течение 6 (шести) месяцев.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Признаками ухудшения показателей прибыльности являются: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снижение показателя доходности активов банка до значения ниже установленного порогового значения банка, где данный показатель рассчитывается по следующей формуле: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4406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НЧП (НУ) – нераспределенная чистая прибыль (непокрытый убыток) за последние двенадцать месяцев;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ННПД – начисленный, но неполученный процентный доход – разница между начисленными процентными доходами из отчета о прибылях и убытках и полученными процентными доходами из отчета о движении денежных средств за последние двенадцать месяцев;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Совокупные активы – среднее значение совокупных активов за последние двенадцать месяцев;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показателя доходности активов банка, обусловленное досрочным погашением средств, полученных в рамках государственной поддержки банка в целях обеспечения финансовой устойчивости и (или) оздоровления банка, не признается признаком ухудшения финансовой устойчивости в течение 1 (одного) года с даты такого погашения, если указанное снижение связано исключительно с влиянием данного обстоятельства.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процентного спреда до значения ниже установленного порогового значения банка при одновременном выполнении условия, что доля процентных доходов составляет более 50% от суммы чистых процентных и непроцентных доходов за отчетный период.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подпункта процентный спред – это разница между средней доходностью активов, приносящих доход, и средней стоимостью обязательств, связанных с выплатой вознаграждения.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процентного спреда банка до значения ниже установленного порогового значения банка при одновременном выполнении условия, что доля процентных доходов составляет более 50% от суммы чистых процентных и непроцентных доходов за отчетный период, не признается признаком ухудшения финансовой устойчивости в течение 1 (одного) года с даты досрочного погашения средств, полученных в рамках государственной поддержки банка в целях обеспечения финансовой устойчивости и (или) оздоровления банка, если такое снижение обусловлено исключительно указанным обстоятельством.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превышение установленного порогового значения банка показателя соотношения суммы операционных расходов к сумме операционных доходов банка, где данный показатель рассчитывается по следующей формуле: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операционными расходами включаются расходы по оплате труда и обязательным отчислениям, общехозяйственные расходы, налоги и другие обязательные платежи в бюджет, кроме корпоративного подоходного налога, амортизационные отчисления, расходы по аренде, расходы от акцептов, расходы по полученным банком гарантиям.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операционными доходами понимаются чистый процентный доход, скорректированный на сумму ННПД, чистый комиссионный доход, чистый доход по финансовым операциям (разница между доходами и расходами, связанными с положительной/отрицательной корректировкой, дилинговыми операциями, переоценкой, продажами финансовых инструментов, с изменением доли участия в уставном капитале юридических лиц).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 показателям рейтинговой оценки банка относится понижение кредитного рейтинга банка или его выпусков ценных бумаг, присвоенного рейтинговыми агентствами, признаваемыми в соответствии с Пруденциальными нормативами, на количество ступеней, установленных приложением 1 к Признакам ухудшения, за исключением случаев, когда такое снижение обусловлено: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понижением суверенного кредитного рейтинга государства, в юрисдикции которого зарегистрирован банк, при условии, что снижение рейтинга банка не превышает по величине снижение соответствующего суверенного рейтинга;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страновых или макроэкономических факторов, затрагивающих в совокупности банковский сектор.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отношении исламских банков, а также банков, созданных путем конвертации из микрофинансовых организаций, отклонения количественных показателей от пороговых значений банка не являются признаками ухудшения финансовой устойчивости.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признаков ухудшения финансовой устойчивости банков, указанных в части первой настоящего пункта, определяется на основании качественных показателей, предусмотренных главой 3 Признаков ухудшения.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банков, созданных путем конвертации из микрофинансовых организаций, указанный подход применяется в течение переходного периода, не превышающего двух лет с даты конвертации.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отношении банков, являющихся дочерними организациями банков-нерезидентов Республики Казахстан и (или) банковских холдингов-нерезидентов Республики Казахстан, отклонения количественных показателей ликвидности, предусмотренных пунктами 14–18 приложения 1 к Признакам ухудшения, от установленных пороговых значений не признаются признаками ухудшения финансовой устойчивости при одновременном соблюдении следующих условий: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родительская организация имеет долгосрочный кредитный рейтинг не ниже уровня "A-" по международной шкале Standard &amp; Poor’s либо рейтинг аналогичного уровня по шкале Moody’s Investors Service, Fitch или рейтингового агентства, соответствующего критериям, установленным Пруденциальными нормативами;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родительской организацией предоставлена безотзывная кредитная линия, письменная гарантия либо заключено соглашение о финансовой поддержке банка на случай возникновения стрессовой ситуации.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Признаки ухудшения финансовой устойчивости банка на основании качественных показателей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качественных показателей, характеризующих признаки ухудшения финансовой устойчивости банка, установлен приложением 4 к Признакам ухудшения.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Наличие любого из следующих признаков ухудшения финансовой устойчивости банка является основанием для применения к банку режима усиленного надзора: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существенные недостатки в корпоративном управлении и (или) системе управления рисками и внутреннего контроля банка, которые существенно негативно влияют на финансовую устойчивость банка;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существенных искажений в регуляторной или финансовой отчетности банка, в том числе преднамеренное искажение или непризнание убытков, манипулирование учетной политикой;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уполномоченным органом в рамках надзорных функций признаков, которые могут привести к созданию положения, угрожающего финансовой устойчивости банка, и (или) правам и законным интересам его депозиторов, иных кредиторов, клиентов и корреспондентов и (или) стабильности финансовой системы.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Наличие любого из следующих признаков ухудшения финансовой устойчивости банка является основанием для применения к банку режима восстановления финансовой устойчивости: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неисполнение банком денежных обязательств перед депозиторами и (или) иными кредиторами в связи с отсутствием или недостаточностью денег;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ненадлежащее исполнение банком договорных обязательств по переводным операциям в связи с отсутствием или недостаточностью денег;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существенные недостатки в корпоративном управлении и (или) системе управления рисками и внутреннего контроля банка, которые существенно негативно влияют на финансовую устойчивость банка;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наличие существенных искажений в регуляторной или финансовой отчетности банка, в том числе преднамеренное искажение или непризнание убытков, манипулирование учетной политикой;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уполномоченным органом в рамках надзорных функций признаков, которые могут привести к созданию положения, угрожающего финансовой устойчивости банка и (или) правам и законным интересам его депозиторов, иных кредиторов, клиентов и корреспондентов и (или) стабильности финансовой системы;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неисполнение мер по улучшению финансового состояния и (или) минимизации рисков,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и (или) принудительных мер надзорного реагирования,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Наличие любого из следующих признаков ухудшения финансовой устойчивости банка, а также подтверждение по результатам оценки жизнеспособности банка возможности и целесообразности применения к нему инструментов урегулирования по сравнению с принудительной ликвидацией банка, являются основанием для применения к банку режима урегулирования: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неисполнение банком в течение семи рабочих дней денежных обязательств перед депозиторами и (или) иными кредиторами в связи с отсутствием или недостаточностью денег;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систематическое (три и более раза в течение двенадцати последовательных календарных месяцев) ненадлежащее исполнение банком договорных обязательств по переводным операциям в связи с отсутствием или недостаточностью денег;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существенные недостатки в корпоративном управлении и (или) системе управления рисками и внутреннего контроля банка, которые существенно негативно влияют на финансовую устойчивость банка;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существенных искажений в регуляторной или финансовой отчетности банка, в том числе преднамеренное искажение или непризнание убытков, манипулирование учетной политикой;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уполномоченным органом в рамках надзорных функций признаков, которые могут привести к созданию положения, угрожающего финансовой устойчивости банка и (или) правам и законным интересам его депозиторов, иных кредиторов, клиентов и корреспондентов и (или) стабильности финансовой системы;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неисполнение мер по улучшению финансового состояния и (или) минимизации рисков,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и (или) принудительных мер надзорного реагирования,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неисполнение или неэффективность плана восстановления финансовой устойчивости банка;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совершение банком, находящимся в режиме усиленного надзора или режиме восстановления финансовой устойчивости, сделок (операций), которые приводят к ухудшению финансовой устойчивости банка, в том числе: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сделок (операций), в результате которых происходит существенное ухудшение качества активов банка, в том числе продажа, замена активов, предмета залога, если указанные сделки (операции) приводят к убыткам банка;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сделок (операций) на нерыночных условиях, в результате которых банк несет убытки, а также сделок с лицами, связанными с банком особыми отношениями, с нарушением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и (или) ограничений, установленных уполномоченным органом посредством применения мер надзорного реагирования;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банком обязательств, повлекших невозможность выполнения банком денежных обязательств перед депозиторами и (или) иными кредиторами полностью или частично;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имущества (в том числе во временное пользование) безвозмездно либо по цене, существенно отличающейся в худшую для банка сторону от цены на аналогичное имущество при сопоставимых экономических условиях, либо без наличия оснований в ущерб правам и законным интересам депозиторов, иных кредиторов, клиентов и корреспондентов банка;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оснований, установленных Законом о банках, для лишения банка банковской лицензии на осуществление всех видов операций;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обстоятельств (сведений), указывающих на то, что любое из оснований, предусмотренных частью второй пункта 5 Признаков ухудшения и подпунктами 1), 2), 3), 4), 5), 6), 7), 8) и 9) настоящего пункта, наступит в отношении банка в течение следующих шести месяцев.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и пересмотра количественных показателей ухудшения финансовой устойчивости банков, филиалов банков-нерезидента Республики Казахстан и их пороговых значений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Пересмотр пороговых значений количественных показателей проводится уполномоченным органом, исходя из анализа динамики финансовых показателей финансового сектора, изменений макроэкономических условий, требований банковского законодательства Республики Казахстан, а также применяемых подходов пруденциального регулирования не реже одного раза в три года.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пороговых значений количественных показателей чаще одного раза в три года осуществляется при наличии объективных обстоятельств, влияющих на актуальность, обоснованность и применимость установленных пороговых значений, в том числе: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существенного изменения макроэкономических условий и (или) негативного влияния внешних факторов на финансовое состояние банковского сектора, в том числе включая, но не ограничиваясь изменение инфляционной динамики, уровня процентных ставок, обменного курса, темпов экономического роста, внешнеторговых условий;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законодательства Республики Казахстан, методик расчета пруденциальных нормативов, форм регуляторной отчетности, а также международных стандартов, рекомендаций и надзорной практики в сфере пруденциального регулирования, раннего надзорного реагирования, восстановления финансовой устойчивости и урегулирования банков;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мониторинга финансовой устойчивости банков, анализа системных рисков, инспекторских проверок, надзорной оценки либо иных надзорных инструментов, указывающих на необходимость актуализации пороговых значений.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Расчет показателей осуществляется на основании данных регуляторной отчетности, финансовой отчетности банков, филиалов банков-нерезидентов Республики Казахстан, а также информации, представляемой банками, филиалами банков-нерезидентов Республики Казахстан и получаемой уполномоченным органом в рамках осуществления им контрольных и надзорных функций в соответствии с законодательством Республики Казахстан. 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Мониторинг количественных показателей осуществляется с периодичностью, установленной приложением 2 к Признакам ухудшения.</w:t>
      </w:r>
    </w:p>
    <w:bookmarkEnd w:id="153"/>
    <w:bookmarkStart w:name="z1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Признаки ухудшения финансовой устойчивости филиала банка-нерезидента Республики Казахстан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Наличие признаков ухудшения финансовой устойчивости филиала банка-нерезидента Республики Казахстан, определяемых по отклонению количественных показателей от пороговых значений филиала банка-нерезидента Республики Казахстан являются основаниями для применения режима усиленного надзора и режима восстановления финансовой устойчивости.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Наличие любого из следующих признаков ухудшения финансовой устойчивости является основанием для применения режима усиленного надзора: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существенные недостатки в корпоративном управлении и (или) системе управления рисками и внутреннего контроля филиала банка-нерезидента Республики Казахстан, которые существенно негативно влияют на финансовую устойчивость филиала банка-нерезидента Республики Казахстан;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существенных искажений в регуляторной или финансовой отчетности филиала банка-нерезидента Республики Казахстан, в том числе преднамеренное искажение или непризнание убытков, манипулирование учетной политикой;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уполномоченным органом в рамках надзорных функций признаков, которые могут привести к созданию положения, угрожающего финансовой устойчивости филиала банка-нерезидента Республики Казахстан, и (или) правам и законным интересам его депозиторов, иных кредиторов, клиентов и корреспондентов и (или) стабильности финансовой системы.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Наличие любого из следующих признаков ухудшения финансовой устойчивости является основанием для применения режима восстановления финансовой устойчивости: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неисполнение филиалом банка-нерезидента Республики Казахстан денежных обязательств перед депозиторами и (или) иными кредиторами в связи с отсутствием или недостаточностью денег;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ненадлежащее исполнение филиалом банка-нерезидента Республики Казахстан договорных обязательств по переводным операциям в связи с отсутствием или недостаточностью денег;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существенные недостатки в корпоративном управлении и (или) системе управления рисками и внутреннего контроля филиала банка-нерезидента Республики Казахстан, которые существенно негативно влияют на финансовую устойчивость филиала банка-нерезидента Республики Казахстан;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наличие существенных искажений в регуляторной или финансовой отчетности филиала банка-нерезидента Республики Казахстан, в том числе преднамеренное искажение или непризнание убытков, манипулирование учетной политикой;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уполномоченным органом в рамках надзорных функций признаков, которые могут привести к созданию положения, угрожающего финансовой устойчивости филиала банка-нерезидента Республики Казахстан и (или) правам и законным интересам его депозиторов, иных кредиторов, клиентов и корреспондентов и (или) стабильности финансовой системы.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Значениям финансово-экономических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признаков ухудшения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устойчивости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банка – 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количественных показателей, характеризующих ухудшение финансовой устойчивости банков 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для применения режима усиленного надзора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для применения режима восстановления финансовой устойчивости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для применения режима урегулирования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Показатели рисков капитала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коэффициентов достаточности собственного капитала и (или) коэффициентов ликвидности банка ниже минимальных значений, установленных уполномоченным органом, в том числе снижение коэффициентов достаточности собственного капитала ниже минимальных значений, установленных уполномоченным органом с учетом системного буфера, а также подтверждение по результатам оценки жизнеспособности банка возможности и целесообразности применения к нему инструментов урегулирования по сравнению с принудительной ликвидацией банка, являются основанием для применения к банку режима урегулирования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достаточности основного капитала (k1)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&lt;5,5% + надзорная надбавка по результатам SREP и регулярного AQR/ надзорная надбавка по результатам SREP + консервационный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системный буфер+ буфер по результатам надзорного стресс-тестирования банков + секторальный контрциклический/контрциклический буфер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&lt;5,5 % + надзорная надбавка по результатам SREP и регулярного AQR/ надзорная надбавка по результатам SREP+ консервационный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системный буфер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коэффициента достаточности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в течение 3 месяцев более чем на 30% при условии пересечения порогового уровня 1,75-кратного минимального нормативного требования по достаточности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левериджа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&lt;нормативного значения + 2 процентных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&lt;нормативного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на одного заемщика, не связанного с банком особыми отношениями (к3)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&gt;25% 3 (три) и более раза в течение 6 (шести)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на одного заемщика, связанного с банком особыми отношениями (к3-1)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&gt;10% 3 (три) и более раза в течение 6 (шести)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капитала по результатам надзорного стресс-тестирования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&lt;минимального нормативного значения по k1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обязательств по инструментам, обеспечивающим общую способность поглощения (покрытия) убытков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&lt;минимального нормативного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&lt;минимального нормативного значения более 2-х (двух) раз в течение 3-х (трех)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Показатели кредитного риска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доли кредитов 3 стадии и ПСКО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15% при условии, что коэффициент покрытия провизиями менее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20% при условии, что коэффициент покрытия провизиями менее 40%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доли кредитов 3 стадии и ПСКО в течение 6 (шести) последовательных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10% при условии, что коэффициент покрытия провизиями менее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15% при условии, что коэффициент покрытия провизиями менее 40%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Мгновенный рост доли кредитов 3 стадии и ПСКО в течение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(четырех) до 6 (шести) процентных пунктов включительно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 (шести) процентных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доли уплаченного вознаграждения к начисленным процентным доходам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&lt;60%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крупных требований к размеру капитала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&gt;200% при условии, что доля стадии 3 по крупным заемщикам составляет более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Показатели риска ликвидности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покрытия ликвидности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&lt;нормативного значения + 5 процентных пунктов 3 (три) и более раза за последние 6 (шесть) месяцев при условии, что доля высоколиквидных активов в совокупных активах банка составляет менее 40%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&lt;нормативного значения 3 (три) и более раза за последние 6 (шесть) месяцев при условии, что доля высоколиквидных активов в совокупных активах банка составляет менее 40%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нетто стабильного фондирования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&lt;нормативного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&lt;нормативного значения 3 (три) и более раза за последние 6 (шесть) месяцев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Нетто-отток депозитной базы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(одну) неделю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Нетто-отток депозитной базы за 1 (один) календарный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Нетто-отток депозитной базы за 3 (три) последовательных календарных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размера высоколиквидных активов за 3 (три) последовательных календарных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40%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Показатели валютного риска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открытой валютной позиции по иностранным валютам стран, имеющих суверенный рейтинг не ниже "А" агентства Standard &amp; Poor's (Стандард энд Пурс) или рейтингов аналогичного уровня рейтинговых агентств Moody’s Investors Service (Мудис Инвесторс Сервис), Fitch (Фич), и валюте "евро", а также аффинированным драгоценным металлам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&gt;12,5% от собственного капитала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(три) и более раза в течение 6 (шести) месяцев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открытой валютной позиции по иностранным валютам стран, имеющих суверенный рейтинг ниже "А" агентства Standard &amp; Poor's (Стандард энд Пурс) или рейтингов аналогичного уровня рейтинговых агентств Moody’s Investors Service (Мудис Инвесторс Сервис), Fitch (Фич), а также по стейблкоинам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&gt;5% от собственного капитала 3 (три) и более раза в течение 6 (шести) месяцев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валютной нетто-позиции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&gt;25% от собственного капитала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(три) и более раза в течение 6 (шести) месяцев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открытой позиции по производным финансовым инструментам в валюте отдельного иностранного государства (группы иностранных государств), открытых на счетах условных требований и на счетах условных обязательств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&gt;50% от собственного капитала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и более раза в течение 6 (шести)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Показатели прибыльности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Доходность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Процентный спрэд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&lt;2% при условии, что доля процентных доходов составляет более 50% от суммы чистых процентных и непроцентных доходов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операционных расходов к операционным доходам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&lt;0% / &gt;100% последовательно в течение двух кварталов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Показатели рейтинговой оценки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рейтинга банка или его выпусков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на 1 ступень рейтинговой шкалы при условии достижения рейтинга "BB+" или ниже/ наличие рейтинга на уровне "B-" или ниже агентства Standard &amp; Poor's (Стандард энд Пурс) или рейтингов аналогичного уровня рейтинговых агентств Moody’s Investors Service (Мудис Инвесторс Сервис), Fitch (Фич), а также рейтинговых агентств, соответствующих критериям установленным Пруденциальными нормативами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на 2 и более ступени рейтинговой шкалы при условии достижения рейтинга "BB+" или ниже агентства Standard &amp; Poor's (Стандард энд Пурс) или рейтингов аналогичного уровня рейтинговых агентств Moody’s Investors Service (Мудис Инвесторс Сервис), Fitch (Фич), а также рейтинговых агентств, соответствующих критериям установленным Пруденциальными нормативами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Значениям финансово-экономических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признаков ухудшения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устойчивости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банка – 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количественных показателей по категориям: основные и вспомогательные и периодичность мониторинга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мониторинга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достаточности основного капитала (k1)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доли кредитов 3 стадии и ПСКО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доли кредитов стадии 3 и ПСКО в течение 6 (шести) последовательных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рейтинга банка или его выпусков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наступления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покрытия ликвидности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нетто стабильного фондирования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левериджа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на одного заемщика, не связанного с банком особыми отношениями (к3)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на одного заемщика, связанного с банком особыми отношениями (к3-1)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крупных требований к размеру капитала (К)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капитала по результатам надзорного стресс-тестирования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коэффициента достаточности основного капитала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обязательств по инструментам, обеспечивающим общую способность поглощения (покрытия) убытков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Мгновенный рост доли кредитов стадии 3 и ПСКО в течение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доли уплаченного вознаграждения к начисленным процентным доходам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Нетто-отток депозитной базы за 1 (одну) неделю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Нетто-отток депозитной базы за 1 (один) календарный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Нетто-отток депозитной базы за 3 (три) последовательных календарных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размера высоколиквидных активов за 3 (три) последовательных календарных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открытой валютной позиции по иностранным валютам стран, имеющих суверенный рейтинг не ниже "А" агентства Standard &amp; Poor's (Стандард энд Пурс) или рейтингов аналогичного уровня рейтинговых агентств Moody’s Investors Service (Мудис Инвесторс Сервис), Fitch (Фич), и валюте "евро", а также аффинированным драгоценным металлам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открытой валютной позиции по иностранным валютам стран, имеющих суверенный рейтинг ниже "А" агентства Standard &amp; Poor's (Стандард энд Пурс) или рейтингов аналогичного уровня рейтинговых агентств Moody’s Investors Service (Мудис Инвесторс Сервис), Fitch (Фич), а также по стейблкоинам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валютной нетто-позиции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открытой позиции по производным финансовым инструментам в валюте отдельного иностранного государства (группы иностранных государств), открытых на счетах условных требований и на счетах условных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Доходность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Процентный спрэд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операционных расходов к операционным доходам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Значениям финансово-экономических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признаков ухудшения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устойчивости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банка – 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Матрица применения вспомогательных количественных показателей ухудшения финансовой устойчивости банка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показателей, по которым допущено отклонение от пороговых значений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усиленного надзора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показатель, по которому допущено отклонение от пороговых значений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усиленного надзора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показателя, по которым допущено отклонение от пороговых значений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усиленного надзора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показателя, по которым допущено отклонение от пороговых значений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усиленного надзора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показателей, по которым допущено отклонение от пороговых значений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восстановления финансовой устойчивости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ни один режим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ни один режим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ни один режим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усиленного надзора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показатель, по которому допущено отклонение от пороговых значений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восстановления финансовой устойчивости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усиленного надзора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усиленного надзора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усиленного надзора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восстановления финансовой устойчивости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показателя, по которым допущено отклонение от пороговых значений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восстановления финансовой устойчивости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усиленного надзора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восстановления финансовой устойчивости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восстановления финансовой устойчивости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восстановления финансовой устойчивости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показателя, по которым допущено отклонение от пороговых значений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восстановления финансовой устойчивости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восстановления финансовой устойчивости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восстановления финансовой устойчивости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восстановления финансовой устойчивости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восстановления финансовой устойчивости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Значениям финансово-экономических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признаков ухудшения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устойчивости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банка – 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9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качественных показателей, характеризующих ухудшение финансовой устойчивости банков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усиленного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восстановления финансовой устойчивости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урегулирования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 недостатки в корпоративном управлении и (или) системе управления рисками и внутреннего контроля банка, которые существенно негативно влияют на финансовую устойчивость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 недостатки в корпоративном управлении и (или) системе управления рисками и внутреннего контроля банка, которые существенно негативно влияют на финансовую устойчивость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 недостатки в корпоративном управлении и (или) системе управления рисками и внутреннего контроля банка, которые существенно негативно влияют на финансовую устойчивость банка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существенных искажений в регуляторной или финансовой отчетности банка, в том числе преднамеренное искажение или непризнание убытков, манипулирование учетной политикой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существенных искажений в регуляторной или финансовой отчетности банка, в том числе преднамеренное искажение или непризнание убытков, манипулирование учетной политикой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существенных искажений в регуляторной или финансовой отчетности банка, в том числе преднамеренное искажение или непризнание убытков, манипулирование учетной политикой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уполномоченным органом в рамках надзорных функций признаков, которые могут привести к созданию положения, угрожающего финансовой устойчивости банка, и (или) правам и законным интересам его депозиторов, иных кредиторов, клиентов и корреспондентов и (или) стабильности финансовой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уполномоченным органом в рамках надзорных функций признаков, которые могут привести к созданию положения, угрожающего финансовой устойчивости банка и (или) правам и законным интересам его депозиторов, иных кредиторов, клиентов и корреспондентов и (или) стабильности финансовой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уполномоченным органом в рамках надзорных функций признаков, которые могут привести к созданию положения, угрожающего финансовой устойчивости банка и (или) правам и законным интересам его депозиторов, иных кредиторов, клиентов и корреспондентов и (или) стабильности финансовой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банком денежных обязательств перед депозиторами и (или) иными кредиторами в связи с отсутствием или недостаточностью денег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банком в течение семи рабочих дней денежных обязательств перед депозиторами и (или) иными кредиторами в связи с отсутствием или недостаточностью денег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ненадлежащее исполнение банком договорных обязательств по переводным операциям в связи с отсутствием или недостаточностью денег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 (три и более раза в течение двенадцати последовательных календарных месяцев) ненадлежащее исполнение банком договорных обязательств по переводным операциям в связи с отсутствием или недостаточностью денег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мер по улучшению финансового состояния и (или) минимизации рисков, предусмотренных статьей 80 Закона о банках, и (или) принудительных мер надзорного реагирования, предусмотренных статьей 81 Закона о банках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мер по улучшению финансового состояния и (или) минимизации рисков, предусмотренных статьей 80 Закона о банках, и (или) принудительных мер надзорного реагирования, предусмотренных статьей 81 Закона о банках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или неэффективность плана восстановления финансовой устойчивости банка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банком, находящимся в режиме усиленного надзора или режиме восстановления финансовой устойчивости, сделок (операций), которые приводят к ухудшению финансовой устойчивости банка, в том числе: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 (операций), в результате которых происходит существенное ухудшение качества активов банка, в том числе продажа, замена активов, предмета залога, если указанные сделки (операции) приводят к убыткам банка;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сделок (операций) на нерыночных условиях, в результате которых банк несет убытки, а также сделок с лицами, связанными с банком особыми отношениями, с нарушением требований,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банках, и (или) ограничений, установленных уполномоченным органом посредством применения мер надзорного реагирования;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банком обязательств, повлекших невозможность выполнения банком денежных обязательств перед депозиторами и (или) иными кредиторами полностью или частично;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имущества (в том числе во временное пользование) безвозмездно либо по цене, существенно отличающейся в худшую для банка сторону от цены на аналогичное имущество при сопоставимых экономических условиях, либо без наличия оснований в ущерб правам и законным интересам депозиторов, иных кредиторов, клиентов и корреспондентов банка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оснований, установленных Законом о банках, для лишения банка банковской лицензии на осуществление всех видов операций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обстоятельств (сведений), указывающих на то, что любое из оснований, предусмотренных частью второй пункта 5 и подпунктами 1), 2), 3), 4), 5), 6), 7), 8) и 9) пункта 17 Признаков ухудшения, наступит в отношении банка в течение следующих шести месяцев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Значениям финансово-экономических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признаков ухудшения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устойчивости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банка – 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9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количественных показателей, характеризующих ухудшение финансовой устойчивости филиалов банков-нерезидентов Республики Казахстан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для применения режима усиленного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для применения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восстановления финансовой устойчивости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достаточности активов, принимаемых в качестве резерва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&lt;10% (с учетом консервационного буфера)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&lt;8%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покрытия ликвидности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&lt;нормативного значения для филиала банка-нерезидента Республики Казахстан +5 процентных пункта 3 (три) и более раза за последние 6 (шесть) месяцев при условии, что доля высоколиквидных активов в совокупных активах банка составляет менее 40%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&lt;нормативного значения для филиала банка-нерезидента Республики Казахстан 3 (три) и более раза за последние 6 (шесть) месяцев при условии, что доля высоколиквидных активов в совокупных активах банка составляет менее 40%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нетто стабильного фондирования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&lt;нормативного значения для филиала банка-нерезидента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&lt;нормативного значения для филиала банка-нерезидента Республики Казахстан 3 (три) и более раза за последние 6 (шесть) месяцев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