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c554" w14:textId="c5bc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изменения в приказ Заместителя Премьер-Министра – Министра национальной экономики Республики Казахстан от 29 августа 2025 года № 87 "О некоторых вопросах юридических лиц со стопроцентным участием государства, за исключением Фонда национального благосостояния и единого накопительного пенсионного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5 августа 2026 года № 122. Зарегистрирован в Министерстве юстиции Республики Казахстан 6 августа 2026 года № 39522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29 августа 2025 года № 87 "О некоторых вопросах юридических лиц со стопроцентным участием государства, за исключением Фонда национального благосостояния и единого накопительного пенсионного фонда" (зарегистрирован в Реестре государственной регистрации нормативно-правовых актов Республики Казахстан за № 36761)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уровня вознаграждения и возмещения расходов членам совета директоров (наблюдательных советов)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Размер вознаграждения членов совета директоров (наблюдательных советов) определяется пропорционально доле их участия в очных и заочных заседаниях комитета совета директоров (наблюдательного совета) в течение отчетного периода, исходя из отношения количества заседаний, в которых член совета директоров (наблюдательного совета) принял участие, к общему количеству проведенных заседаний за указанный период, за исключением случаев болезни.".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