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c53" w14:textId="0482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5 августа 2026 года № 123. Зарегистрирован в Министерстве юстиции Республики Казахстан 6 августа 2026 года № 39519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123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марта 2019 года № 22 "Об утверждении проверочного листа за соблюдением законодательства Республики Казахстан о рекламе" (зарегистрирован в Реестре государственной регистрации нормативных правовых актов за № 18490) следующее изменение: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требования в рекламе товара (работы, услуги), реализуемого на территории Республики Казахстан, указание цены (тарифов, расценок, ставок) в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2023 года № 118 "Об утверждении Правил разработки и утверждения годового отчета о состоянии регулирования предпринимательской деятельности в Республике Казахстан" (зарегистрирован в Реестре государственной регистрации нормативных правовых актов за № 32870)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годового отчета о состоянии регулирования предпринимательской деятельности в Республике Казахстан,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отчет о состоянии работы по анализу регуляторного воздействия (далее – отчет по АРВ) – отчет, сформированный местным исполнительным органом столицы, области, городов республиканского значения, осуществляющим руководство в сфере предпринимательства;";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Отчеты/отчеты по АРВ размещаются на интернет-ресурсе регулирующих государственных органов/местных исполнительных органов столицы, области, городов республиканского значения, осуществляющих руководство в сфере предпринимательства, и вносятся в уполномоченный орган не позднее 10 февраля года, следующего за отчетным.";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"информацию о мерах по стимулированию субъектов предпринимательства для соблюдения ими требований законодательства Республики Казахстан в связи с проведением государственного контроля и надзора на основе поощрения добросовестных проверяемых субъектов, концентрации контроля и надзора на нарушителях;";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"предложения по совершенствованию законодательства Республики Казахстан о государственном контроле и надзоре;";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период формирования годового отчета при необходимости, но не позднее пятнадцати календарных дней до истечения срока формирования годового отчета, определенного пунктом 9 настоящих Правил, уполномоченный орган направляет для доработки отчеты/отчеты по АРВ в соответствующий регулирующий государственный орган/местный исполнительный орган столицы, области, городов республиканского значения, осуществляющий руководство в сфере предпринимательства, который с момента получения замечаний дорабатывает их в течение 10 (десяти) календарных дней.";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разрешительным документам, утвержденной указанными Правилами: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законодательством Республики Казахстан максимальные сроки выдачи разрешительного документа с момента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Используются рабочие дни __ календарные дни __ 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Взимается ли плата за выдачу разрешительного документа. Если да, укажите ее размер.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_____ теңге/месячный расчетный показателя/иное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штрафных санкций и общая сумма штрафов за выявленные нарушения при проверке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штрафов ______________________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полученных платежей за штрафы ___ теңге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саморегулируемым организациям, утвержденной указанными Правилами: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жалоб, поступивших в отчетном году на саморегулируемые организации, основанных на обязательном членстве, объем взысканного ущерба с саморегулируемой организации по результатам рассмотрения жалоб ______ тысяч теңге.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2023 года № 131 "Об утверждении Правил ведения реестра обязательных требований в сфере предпринимательства" (зарегистрирован в Реестре государственной регистрации нормативных правовых актов за № 32986) следующие изменения: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обязательных требований в сфере предпринимательства, утвержденных указанным приказом: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предлагаемые сроки проведения анализа регуляторного акта (далее – АРА).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АРА указываются в формате месяц и год, в котором до первого числа, следующего за указанным месяцем, завершаются процедуры проведения АРА и определен последующий срок его проведения.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АРА не могут превышать трех лет для законов и двух лет для иных нормативных правовых актов и иных документов со дня принятия регуляторного акта или со дня завершения предыдущей процедуры АРА, за исключением случаев, установленных абзацем шестым настоящего пункта.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рекомендации Межведомственной комиссии по вопросам регулирования предпринимательской деятельности, образуемой в соответствии с пунктом 4 статьи 82 Кодекса, уполномоченным органом по предпринимательству устанавливается иной срок проведения АРА, в случае наличия обоснования и (или) необходимости установления иного срока его проведения;";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течение шести месяцев со дня исключения из реестра либо выявления факта отсутствия в реестре – по требованиям, предусмотренным законами Республики Казахстан;";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приложения к указанному приказу изложить в следующей редакции: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выданных заключениях о соблюдении разработчиками проектов актов регионального значения, региональной палатой и другими заинтересованными лицами установленных процедур ____________________________________________________________</w:t>
      </w:r>
    </w:p>
    <w:bookmarkEnd w:id="44"/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местного исполнительного органа столицы, области, города республиканского значения, осуществляющего руководство в сфере предпринимательства)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при планировании введения регуляторного инструмента или ужесточения регулирования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в рамках исполнения плана пересмотра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одобренных консультативно-совещательным органом при акимате столицы, области, городов республиканского значения по вопросам межведомственного характера регуляторных инструментов или ужесточения регулирования (дата и номер протокола)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регуляторного инструмента или ужесточения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131</w:t>
            </w:r>
          </w:p>
        </w:tc>
      </w:tr>
    </w:tbl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обязательных требований в сфере предпринимательства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Регуляторный 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предпринимательства (по разделам Общего классификатора видов экономической деятельности)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Регулирующий государственный орган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анализа регуляторного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Гиперссылка на единую систему правовой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досье регуляторных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регуляторного акта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Подзаконные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Иные регуляторные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