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7a668" w14:textId="de7a6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цифрового развития, инноваций и аэрокосмической промышленности Республики Казахстан от 29 июня 2019 года № 143/НҚ "Об утверждении Правил составления и рассмотрения технических заданий на создание и развитие объектов информатизации "электронного правительства"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– Министра искусственного интеллекта и цифрового развития Республики Казахстан от 5 августа 2026 года № 455/НҚ. Зарегистрирован в Министерстве юстиции Республики Казахстан 5 августа 2026 года № 39511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цифрового развития, инноваций и аэрокосмической промышленности Республики Казахстан от 29 июня 2019 года № 143/НҚ "Об утверждении Правил составления и рассмотрения технических заданий на создание и развитие объектов информатизации "электронного правительства" (зарегистрирован в Реестре государственной регистрации нормативных правовых актов за № 18950)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составления и рассмотрения технических заданий на создание и развитие цифровых объектов "цифрового правительства";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 "О кибербезопасности"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прилагаемые Правила составления и рассмотрения технических заданий на создание и развитие цифровых объектов "цифрового правительства".";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и рассмотрения технических заданий на создание и развитие объектов информатизации "электронного правительства"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искусственного интеллекта и цифрового развития Республики Казахстан обеспечить: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искусственного интеллекта и цифрового развития Республики Казахстан после дня его первого официального опубликования;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искусственного интеллекта и цифрового развития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искусственного интеллекта и цифрового развития Республики Казахстан.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искусственного интеллекта 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цифрового 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искусственного интеллекта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цифрового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августа 2026 года № 455/НҚ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цифрового развития, инноваций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июня 2019 года № 143/НҚ</w:t>
            </w:r>
          </w:p>
        </w:tc>
      </w:tr>
    </w:tbl>
    <w:bookmarkStart w:name="z2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составления и рассмотрения технических заданий на создание и развитие цифровых объектов "цифрового правительства"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составления и рассмотрения технических заданий на создание и развитие цифровых объектов "цифрового правительства"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59 Закона Республики Казахстан "О кибербезопасности" (далее - Закон), </w:t>
      </w:r>
      <w:r>
        <w:rPr>
          <w:rFonts w:ascii="Times New Roman"/>
          <w:b w:val="false"/>
          <w:i w:val="false"/>
          <w:color w:val="000000"/>
          <w:sz w:val="28"/>
        </w:rPr>
        <w:t>подпунктом 197)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искусственного интеллекта и цифрового развития Республики Казахстан, утвержденного постановлением Правительства Республики Казахстан от 9 октября 2025 года № 846 и определяют порядок составления и рассмотрения технических заданий на создание и развитие цифровых объектов "цифрового правительства" (далее – техническое задание).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Архитектурно-координационный центр (далее – центр) – юридическое лицо, определяемое Правительством Республики Казахстан, осуществляющее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72 Цифрового кодекса Республики Казахстан (далее – Кодекс) организационно-методологическое обеспечение развития цифровой архитектуры государства и цифровой трансформации государственного управления;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администратор бюджетных программ – государственный орган, ответственный за планирование, обоснование, реализацию и достижение результатов бюджетных программ, определяемый согласно возложенным на него законодательством Республики Казахстан функциям, полномочиям и компетенциям;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техническая служба – государственное юридическое лицо, созданное по решению Правительства Республики Казахстан;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технологически сложные цифровые объекты "цифрового правительства" – цифровые объекты "цифрового правительства", обладающие особыми архитектурными и технологическими характеристиками, которые обусловливают необходимость установления специальных требований к их проектированию, разработке, модернизации, внедрению, интеграции и эксплуатации.</w:t>
      </w:r>
    </w:p>
    <w:bookmarkEnd w:id="19"/>
    <w:bookmarkStart w:name="z3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составления и рассмотрения технических заданий на создание и развитие цифровых объектов "цифрового правительства"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Составление технического задания осуществляется администратором бюджетной программы самостоятельно либо путем приобретения услуг по его разработке.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Составление технического задания осуществляется в соответствии с: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национальным стандартом Республики Казахстан СТ РК 34.015-2002 "Информационная технология. Комплекс стандартов на автоматизированные системы. Техническое задание на создание автоматизированной системы";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утвержденным финансово-экономическим обоснованием, инвестиционным предложением, проектом инвестиционного предложения по бюджетным инвестиционным проектам;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архитектурой "цифрового правительства";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едиными требованиями в сфере цифровизации и обеспечения кибербезопасности, утверждаемыми Правительством Республики Казахстан в соответствии с подпунктом 3) статьи 6 Закона.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техническом задании заполняется описание структуры цифровых данных в цифровой системе, согласно Требованиям по управлению цифровыми данными, утверждаемыми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Кодекса.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Согласование технического задания на создание и развитие технологически сложных цифровых объектов "цифрового правительства" по бюджетному инвестиционному проекту осуществляется уполномоченным органом в сфере цифровизации и обеспечения кибербезопасности (далее – уполномоченный орган) посредством архитектурного портала цифровых объектов государства (далее – архитектурный портал) на соответствие архитектуре "цифрового правительства" и требованиям кибербезопасности, а также в части технико-технологических и функциональных решений.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техническому заданию в зависимости от способа реализации проекта по созданию и развитию цифровых объектов "цифрового правительства" дополнительно прикладываются утвержденные инвестиционное предложение, финансово-экономическое обоснование бюджетных инвестиции (в произвольной форме) либо документация в зависимости от специфики цифрового объекта "цифрового правительства".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Согласование технического задания осуществляется уполномоченным органом в пределах его компетенции в течение пятнадцати рабочих дней со дня поступления документов, предусмотренных пунктом 3 настоящих Правил.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Техническое задание для проведения экспертизы направляется уполномоченным органом в центр и государственную техническую службу.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и государственная техническая служба в течение двенадцати рабочих дней с даты получения технического задания проводят экспертизу и направляют экспертные заключения (в произвольной форме) уполномоченному органу.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в течение пяти рабочих дней с даты получения заключений экспертиз от центра и государственной технической службы согласовывают или возвращают администратору бюджетных программ техническое задание на доработку для устранения выявленных замечаний.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при повторном поступлении технического задания на экспертизу в течение десяти рабочих дней с даты их получения проводит экспертизу и направляет заключение (в произвольной форме) экспертизы уполномоченному органу, при этом экспертиза проводится на безвозмездной основе.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техническая служба при повторном поступлении технического задания на экспертизу в течение десяти рабочих дней с даты их получения проводит экспертизу и направляет заключение (в произвольной форме) экспертизы уполномоченному органу, при этом экспертиза проводится на безвозмездной основе.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Изменение функциональных требований, предусмотренных в утвержденном техническом задании, за исключением требующих развития цифрового объекта "цифрового правительства", оформляются в виде дополнения к утвержденному техническому заданию.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дополнения к техническому заданию осуществляется в порядке, предусмотренном пунктами 4, 5, 6, 7, 8, 9, 10 настоящих Правил.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