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92f4" w14:textId="f609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противодействию коррупции (Антикоррупционной службы) от 11 мая 2023 года № 153 "Об утверждении Правил заключения соглашения о неразглашении информации об оказании содействия в противодействии коррупции, и его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5 августа 2026 года № 85/қе. Зарегистрирован в Министерстве юстиции Республики Казахстан 5 августа 2026 года № 39506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11 мая 2023 года № 153 "Об утверждении Правил заключения соглашения о неразглашении информации об оказании содействия в противодействии коррупции, и его формы" (зарегистрирован в Реестре государственной регистрации нормативных правовых актов за № 32466)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соглашения о неразглашении информации об оказании содействия в противодействии коррупции,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по борьбе с коррупцией – государственный орган, осуществляющий борьбу с коррупцией, и его территориальные органы;";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уполномоченный орган по антикоррупционной политике – центральный государственный орган, осуществляющий формирование и реализацию антикоррупционной политики Республики Казахстан, координацию в сфере противодействия коррупции, в вопросах минимизации и устранения причин и условий, способствующих совершению коррупционных правонарушений, и его территориальные подразделения;";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уполномоченные государственные органы – органы прокуратуры, национальной безопасности, внутренних дел, военной полиции, служба экономических расследований, осуществляющие в пределах своей компетенции выявление, пресечение, раскрытие, расследование и предупреждение коррупционных правонарушений.";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Руководитель заключает с должностным лицом уполномоченного органа по антикоррупционной политике, приглашенным на заседание согласительной комиссии или коллегиального органа, соглашение о неразглашении по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приказу до начала заседания согласительной комиссии или коллегиального органа, а в случае неявки должностного лица уполномоченного органа по антикоррупционной политике на заседание согласительной комиссии или коллегиального органа, данное соглашение заключается в момент передачи копии решения согласительной комиссии либо протокола заседания коллегиального органа.";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обращении лица в уполномоченный орган по антикоррупционной политике для реализации права о таком обращении в течение трех лет с даты приема уполномоченными государственными органами сообщения о факте коррупционного правонарушения в случае, когда он полагает, что привлечение его к дисциплинарной ответственности или увольнение, или перевод на другую должность связаны с его содействием в противодействии коррупции, при условии, что данные вопросы ранее не рассматривались согласительной комиссией или коллегиальным органом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основании письменного согласия на передачу конфиденциальной информации,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24-4 Закона, уполномоченный орган по антикоррупционной политике заключает с данным лицом соглашение о неразглашении по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Руководитель государственного органа или организации, которому поступило уведомление уполномоченного органа по антикоррупционной политике,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24-4 Закона, заключает соглашение о неразглашении по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приказу с лицом, оказавшим содействие в противодействии коррупции, если ранее между данным лицом и уполномоченным государственным органом заключено соглашение о неразглашении.";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по противодействию коррупции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85/қе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153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неразглашении информации об оказании содействия в противодействии коррупции</w:t>
      </w:r>
    </w:p>
    <w:bookmarkEnd w:id="22"/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                              "__" _______20 __ года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(населенный пункт)</w:t>
      </w:r>
    </w:p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органа/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(-ей) на основании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(устав/положение/приказ № ___ от "__" _______ 20__года/другое)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именуемый (-ая) в дальнейшем "Руководитель", 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именуемый (-ая) в дальнейшем "Работник", далее совместно именуемые "Стороны", во исполнение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подпункта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и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Трудового кодекса Республики Казахстан, пунктов 1, 2 и 4 статьи 24,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24-3 Закона Республики Казахстан "О противодействии коррупции" заключили настоящее Соглашение о нижеследующем:</w:t>
      </w:r>
    </w:p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договора</w:t>
      </w:r>
    </w:p>
    <w:bookmarkEnd w:id="25"/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Настоящим Соглашением Стороны гарантируют неразглашение информации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 обращении Работника к Руководителю в целях сообщения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(суть коррупционного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органа/организации, в которой работает Работник)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(суть оказанного иного содействия в противодействии коррупции)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органа/организации, в которой работает Работник)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конфиденциальная информация), за исключением случаев,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пунктами 2.1. и 2.2. настоящего Соглашения.</w:t>
      </w:r>
    </w:p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Обязанности Сторон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Работник обязуется: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настоящего Соглашения незамедлительно сообщить Руководителю ставшую ему известной информацию о готовящемся, совершаемом или совершенном коррупционном правонарушении в государственном органе либо организации, в которой он работает, и (или) информацию, направленную на оказание иного содействия в противодействии коррупции в государственном органе либо организации, в которой он работает;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сообщать Руководителю заведомо ложную информацию о коррупционном правонарушении;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 конфиденциальную информацию другим лицам, за исключением: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уполномоченных государственных органов и судов, участвующих в производстве по делу о коррупционном правонарушении, о котором сообщил Работник либо Работником было оказано иное содействие по данному делу;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соответствующего уполномоченного государственного органа и уполномоченного органа по борьбе с коррупцией, участвующих в осуществлении выплаты Работнику единовременного денежного вознаграждения;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подачи заявления в согласительную комиссию организации (при ее наличии) о рассмотрении индивидуального трудового спора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 им иного содействия в противодействии коррупции,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>. настоящего Соглашения, уведомлять Руководителя о предстоящем рассмотрении индивидуального трудового спора согласительной комиссией не позднее трех рабочих дней до дня подачи заявления в согласительную комиссию;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рассмотрения в государственных органах, а также организациях, в которых отсутствуют согласительные комиссии, вопросов привлечения к дисциплинарной ответственности или увольнения (освобождения от занимаемой должности) или перевода на другую должность Работника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 им иного содействия в противодействии коррупции,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>. настоящего Соглашения, уведомлять Руководителя об этом в тот же день, когда ему стало известно о рассмотрении данных вопросов;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использовать ставшую ему известной информацию о коррупционном правонарушении в личных интересах или интересах третьих лиц;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настоящего Соглашения;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попытки посторонних лиц получить конфиденциальную информацию или иные сведения, связанные с оказанием Работником содействия в противодействии коррупции, незамедлительно сообщить об этом Руководителю, с которым заключено соглашение о неразглашении конфиденциальной информации.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Руководитель обязуется: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требовать от Работника предоставления информации, не относящейся к готовящемуся, совершаемому или совершенному коррупционному правонарушению;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передать информацию о готовящемся, совершаемом или совершенном коррупционном правонарушении, и (или) информацию, направленную на оказание иного содействия в противодействии коррупции, полученную от Работника, в уполномоченный государственный орган при условии заключения с должностным лицом уполномоченного государственного органа соглашения о неразглашении конфиденциальной информации;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 конфиденциальную информацию другим лицам, за исключением: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уполномоченных государственных органов и судов, участвующих в производстве по делу о коррупционном правонарушении, о котором сообщил Работник либо Работником было оказано иное содействие по данному делу;</w:t>
      </w:r>
    </w:p>
    <w:bookmarkEnd w:id="43"/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членов согласительной комиссии, дисциплинарной комиссии или иного коллегиального органа____________________________________________________________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органа/организации)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подпунктами 4) и 5) настоящего пункта;</w:t>
      </w:r>
    </w:p>
    <w:bookmarkEnd w:id="45"/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должностных лиц уполномоченного органа по антикоррупционной политике, приглашенных на заседание  согласительной комиссии, дисциплинарной комиссии или иного коллегиального органа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органа/организации)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рассмотрения согласительной комиссией организации (при ее наличии) индивидуального трудового спора, стороной которого выступает Работник,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 им иного содействия в противодействии коррупции, которые указаны в пункте 1.1. настоящего Соглашения, уведомить членов согласительной комиссии о наличии настоящего Соглашения не позднее дня подачи Работником заявления в согласительную комиссию;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рассмотрения в государственных органах, а также организациях, в которых отсутствуют согласительные комиссии, вопросов привлечения к дисциплинарной ответственности или увольнения (освобождения от занимаемой должности) или перевода на другую должность Работника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 им иного содействия в противодействии коррупции,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>. настоящего Соглашения, уведомить членов дисциплинарной комиссии или иного коллегиального органа государственного органа либо организации о наличии настоящего Соглашения до рассылки членам дисциплинарной комиссии или иного коллегиального органа материалов, касающихся Работника;</w:t>
      </w:r>
    </w:p>
    <w:bookmarkEnd w:id="48"/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>
      6) обеспечить подписание соглашения о неразглашении конфиденциальной информации должностным лицом уполномоченного органа по антикоррупционной политике, приглашенным на заседание согласительной комиссии, дисциплинарной комиссии или иного коллегиального органа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органа/организации)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использовать информацию о готовящемся, совершаемом или совершенном коррупционном правонарушении и (или) информацию, направленную на оказание иного содействия в противодействии коррупции, полученную от Работника, в личных интересах или интересах третьих лиц;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сохранность настоящего Соглашения;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попытки посторонних лиц получить конфиденциальную информацию или иные сведения, связанные с оказанием Работником содействия в противодействии коррупции, незамедлительно сообщить об этом в уполномоченный государственный орган, с которым заключено соглашение о неразглашении конфиденциальной информации.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Подписанием настоящего Соглашения Работник и Руководитель подтверждают, что они предупреждены о том, что за разглашение конфиденциальной информации они будут привлечены к уголовной ответственности в соответствии с действующим законодательством Республики Казахстан.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Настоящее Соглашение вступает в силу с момента его подписания Сторонами и действует в течение срока действия трудового договора между Работником и государственным органом/ организацией, в которой работает Работник, а после прекращения трудового договора – бессрочно.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Настоящее Соглашение составлено в двух экземплярах на государственном либо русском языке, имеющих одинаковую юридическую силу, по одному экземпляру для каждой из Сторон.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Адреса, реквизиты и подписи Сторон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органа/организации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/_______________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№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_____г.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______________/_______________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(фамилия, инициалы)</w:t>
            </w:r>
          </w:p>
        </w:tc>
      </w:tr>
    </w:tbl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Экземпляр настоящего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получил (а): ____________________/_____________________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       (подпись)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 20____ года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неразглашении информации об оказании содействия в противодействии коррупции</w:t>
      </w:r>
    </w:p>
    <w:bookmarkEnd w:id="61"/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                                    "__" _______20 __ года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</w:p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(-ей) на основании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(положение/приказ № ___ от "__" _______ 20__года/другое)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именуемый (-ая) в дальнейшем "Должностное лицо",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(-ей) на основании 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(устав/положение/приказ № ___ от "__" _______ 20__года/другое)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заключивший с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 работника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 о неразглашении информации об оказании содействия в противодействии коррупции, с другой стороны, именуемый (-ая) в дальнейшем "Представитель государственного органа/организации", далее совместно именуемые "Стороны", во исполнение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24-3 Закона Республики Казахстан "О противодействии коррупции" заключили настоящее Соглашение о нижеследующем:</w:t>
      </w:r>
    </w:p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договора</w:t>
      </w:r>
    </w:p>
    <w:bookmarkEnd w:id="64"/>
    <w:p>
      <w:pPr>
        <w:spacing w:after="0"/>
        <w:ind w:left="0"/>
        <w:jc w:val="both"/>
      </w:pPr>
      <w:bookmarkStart w:name="z78" w:id="65"/>
      <w:r>
        <w:rPr>
          <w:rFonts w:ascii="Times New Roman"/>
          <w:b w:val="false"/>
          <w:i w:val="false"/>
          <w:color w:val="000000"/>
          <w:sz w:val="28"/>
        </w:rPr>
        <w:t>
      1.1. Настоящим Соглашением Стороны гарантируют неразглашение информации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обращении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работника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Работник) к Представителю государственного органа/организации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целях сообщения о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(суть коррупционного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органа/организации, в которой работает Работник)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(суть оказанного иного содействия в противодействии коррупции)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органа/организации, в которой работает Работник)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конфиденциальная информация), за исключением случаев,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пунктами 2.1. и 2.2. настоящего Соглашения.</w:t>
      </w:r>
    </w:p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Обязанности Сторон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Представитель государственного органа/организации обязуется: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настоящего Соглашения незамедлительно передать Должностному лицу информацию о готовящемся, совершаемом или совершенном коррупционном правонарушении и (или) информацию, направленную на оказание иного содействия в противодействии коррупции, полученную от Работника;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сообщать Должностному лицу заведомо ложную информацию о коррупционном правонарушении;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 конфиденциальную информацию другим лицам, за исключением должностных лиц уполномоченных государственных органов и судов, участвующих в производстве по делу о коррупционном правонарушении, о котором сообщил Работник либо по которому Работником было оказано иное содействие;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использовать информацию о готовящемся, совершаемом или совершенном коррупционном правонарушении и (или) информацию, направленную на оказание иного содействия в противодействии коррупции, полученную от Работника, в личных интересах или интересах третьих лиц;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сохранность настоящего Соглашения;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использовать ставшие ему известными сведения в связи с обращением к Должностному лицу в личных интересах или интересах третьих лиц;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попытки посторонних лиц получить конфиденциальную информацию или иные сведения, связанные с оказанием Работником содействия в противодействии коррупции, незамедлительно сообщить об этом Должностному лицу.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Должностное лицо обязуется: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разглашать конфиденциальную информацию другим лицам, за исключением: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уполномоченных государственных органов и судов, участвующих в производстве по делу о коррупционном правонарушении, о котором сообщил Работник либо Работником было оказано иное содействие по данному делу;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соответствующего уполномоченного государственного органа и уполномоченного органа по борьбе с коррупцией, участвующих в осуществлении выплаты Работнику единовременного денежного вознаграждения;</w:t>
      </w:r>
    </w:p>
    <w:bookmarkEnd w:id="78"/>
    <w:p>
      <w:pPr>
        <w:spacing w:after="0"/>
        <w:ind w:left="0"/>
        <w:jc w:val="both"/>
      </w:pPr>
      <w:bookmarkStart w:name="z92" w:id="79"/>
      <w:r>
        <w:rPr>
          <w:rFonts w:ascii="Times New Roman"/>
          <w:b w:val="false"/>
          <w:i w:val="false"/>
          <w:color w:val="000000"/>
          <w:sz w:val="28"/>
        </w:rPr>
        <w:t>
      должностных лиц уполномоченного органа по антикоррупционной политике, приглашенных на  заседание согласительной комиссии, дисциплинарной комиссии или иного коллегиального органа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работником которой является (являлось) лицо;</w:t>
      </w:r>
    </w:p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сохранность настоящего Соглашения;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использовать информацию о готовящемся, совершаемом или совершенном коррупционном правонарушении и (или) информацию, направленную на оказание иного содействия в противодействии коррупции, полученную от Работника и переданную Должностному лицу Представителем государственного органа/организации, в личных интересах или интересах третьих лиц.</w:t>
      </w:r>
    </w:p>
    <w:bookmarkEnd w:id="81"/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Подписанием настоящего Соглашения Представитель государственного органа/организации и Должностное лицо подтверждают, что они предупреждены о том, что за разглашение конфиденциальной информации они будут привлечены к уголовной ответственности в соответствии с действующим законодательством Республики Казахстан.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Настоящее Соглашение вступает в силу с момента его подписания Сторонами и действует бессрочно.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Настоящее Соглашение составлено в двух экземплярах на государственном либо русском языке, имеющих одинаковую юридическую силу, по одному экземпляру для каждой из Сторон.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Адреса, реквизиты и подписи Сторон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органа/ организации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/_______________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органа/организации: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органа/организации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both"/>
      </w:pPr>
      <w:bookmarkStart w:name="z100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настоящего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получил (а): ____________________/_____________________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 20____ года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неразглашении информации об оказании содействия в противодействии коррупции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                              "__" _______20 __ года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91"/>
    <w:p>
      <w:pPr>
        <w:spacing w:after="0"/>
        <w:ind w:left="0"/>
        <w:jc w:val="both"/>
      </w:pPr>
      <w:bookmarkStart w:name="z105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намеревающийся (-аяся) оказать содействие в противодействии коррупции, именуемый (-ая) в дальнейшем "Лицо, оказывающее (оказавшее) содействие в противодействии коррупции",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(-ей) на основании 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(положение/приказ № ___ от "__" _______ 20__года/другое)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(-ая) в дальнейшем "Должностное лицо", с другой стороны, далее совместно именуемые Стороны, во исполнение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24-3 Закона Республики Казахстан "О противодействии коррупции", заключили настоящее Соглашение о нижеследующем:</w:t>
      </w:r>
    </w:p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договора</w:t>
      </w:r>
    </w:p>
    <w:bookmarkEnd w:id="93"/>
    <w:p>
      <w:pPr>
        <w:spacing w:after="0"/>
        <w:ind w:left="0"/>
        <w:jc w:val="both"/>
      </w:pPr>
      <w:bookmarkStart w:name="z107" w:id="94"/>
      <w:r>
        <w:rPr>
          <w:rFonts w:ascii="Times New Roman"/>
          <w:b w:val="false"/>
          <w:i w:val="false"/>
          <w:color w:val="000000"/>
          <w:sz w:val="28"/>
        </w:rPr>
        <w:t>
      1.1. Настоящим Соглашением Стороны гарантируют неразглашение информации об обращении Лица, оказывающего (оказавшего) содействие в противодействии коррупции, к Должностному лицу в целях сообщения о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(суть коррупционного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(суть оказанного иного содействия в противодействии коррупции)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конфиденциальная информация), за исключением случаев, предусмотренных пунктами 2.1. и 2.2. настоящего Соглашения.</w:t>
      </w:r>
    </w:p>
    <w:bookmarkEnd w:id="95"/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Обязанности Сторон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Лицо, оказывающее (оказавшее) содействие в противодействии коррупции (далее – Лицо), обязуется: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настоящего Соглашения незамедлительно сообщить Должностному лицу ставшую ему известной информацию о готовящемся, совершаемом или совершенном коррупционном правонарушении и (или) информацию, направленную на оказание иного содействия в противодействии коррупции;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сообщать Должностному лицу заведомо ложную информацию о коррупционном правонарушении;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 конфиденциальную информацию другим лицам, за исключением: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уполномоченных государственных органов и судов, участвующих в производстве по делу о коррупционном правонарушении, о котором сообщило Лицо либо Лицом было оказано иное содействие по данному делу;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уполномоченного государственного органа и уполномоченного органа по борьбе с коррупцией, участвующих в осуществлении выплаты Лицу единовременного денежного вознаграждения;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использовать ставшую ему известной информацию о коррупционном правонарушении в личных интересах или интересах третьих лиц;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использовать ставшие ему известными сведения в связи с обращением к Должностному лицу в личных интересах или интересах третьих лиц;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сохранность настоящего Соглашения;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попытки посторонних лиц получить конфиденциальную информацию или иные сведения, связанные с оказанием Лицом содействия в противодействии коррупции, незамедлительно сообщить об этом Должностному лицу.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Должностное лицо обязуется: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разглашать конфиденциальную информацию другим лицам, за исключением: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уполномоченных государственных органов и судов, участвующих в производстве по делу о коррупционном правонарушении, о котором сообщило Лицо либо Лицом было оказано иное содействие по данному делу;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соответствующего уполномоченного государственного органа и уполномоченного органа по борьбе с коррупцией, участвующих в осуществлении выплаты Лицу единовременного денежного вознаграждения;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сохранность настоящего Соглашения;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использовать информацию о готовящемся, совершаемом или совершенном коррупционном правонарушении и (или) информацию, направленную на оказание иного содействия в противодействии коррупции, полученную от Лица, в личных интересах или интересах третьих лиц.</w:t>
      </w:r>
    </w:p>
    <w:bookmarkEnd w:id="112"/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Подписанием настоящего Соглашения Лицо, оказывающее (оказавшее) содействие в противодействии коррупции, и Должностное лицо подтверждают, что они предупреждены о том, что за разглашение конфиденциальной информации они будут привлечены к уголовной ответственности в соответствии с действующим законодательством Республики Казахстан.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Настоящее Соглашение вступает в силу с момента его подписания Сторонами и действует бессрочно.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Настоящее Соглашение составлено в двух экземплярах на государственном либо русском языке, имеющих одинаковую юридическую силу, по одному экземпляру для каждой из Сторон.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Адреса, реквизиты и подписи Сторон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оказывающее (оказавшее)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противодействии коррупции: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№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_____г.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______________/_______________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(фамилия, инициалы)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/_______________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both"/>
      </w:pPr>
      <w:bookmarkStart w:name="z131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настоящего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получил (а): ____________________/_____________________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 20____ года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19"/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неразглашении информации об оказании содействия в противодействии коррупции</w:t>
      </w:r>
    </w:p>
    <w:bookmarkEnd w:id="120"/>
    <w:p>
      <w:pPr>
        <w:spacing w:after="0"/>
        <w:ind w:left="0"/>
        <w:jc w:val="both"/>
      </w:pPr>
      <w:bookmarkStart w:name="z134" w:id="12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являясь руководителем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уполномоченного органа по антикоррупционной политике, приглашенным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заседание согласительной комиссии, дисциплинарной комиссии или иного коллегиального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______________________________________________________________/другое,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обязуюсь не разглашать информацию об обращении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лица, оказывающего (оказавшего) содействие в противодействии коррупции)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вышестоящему руководителю и (или) руководству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органа/организации, работником которой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является (являлось)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целях сообщения о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(суть коррупционного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(суть оказанного иного содействия в противодействии коррупции)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конфиденциальная информация);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предупрежден о том, что за разглашение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я буду привлечен (-а) к уголовной ответственности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Соглашение вступает в силу с момента его подписания Сторонами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Соглашение составлено в двух экземплярах на государственном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языке, имеющих одинаковую юридическую силу, по одному экземпляру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Сторон. </w:t>
      </w:r>
    </w:p>
    <w:bookmarkStart w:name="z1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Адреса, реквизиты и подписи Сторон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или организации/Фамилия,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2: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организации/Фамилия,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both"/>
      </w:pPr>
      <w:bookmarkStart w:name="z140" w:id="125"/>
      <w:r>
        <w:rPr>
          <w:rFonts w:ascii="Times New Roman"/>
          <w:b w:val="false"/>
          <w:i w:val="false"/>
          <w:color w:val="000000"/>
          <w:sz w:val="28"/>
        </w:rPr>
        <w:t>
      Экземпляр настоящего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получил (а): ____________________/_____________________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 20____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