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ede2" w14:textId="c40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противодействию коррупции (Антикоррупционной службы) от 29 августа 2023 года № 270 "Об утверждении Правил поощрения лиц, сообщивших о факте коррупционного правонарушения или иным образом оказывающих (оказавших) содействие в противодействии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августа 2026 года № 84/қе. Зарегистрирован в Министерстве юстиции Республики Казахстан 5 августа 2026 года № 39505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29 августа 2023 года № 270 "Об утверждении Правил поощрения лиц, сообщивших о факте коррупционного правонарушения или иным образом оказывающих (оказавших) содействие в противодействии коррупции" (зарегистрирован в Реестре государственной регистрации нормативных правовых актов за № 33350)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лиц, сообщивших о факте коррупционного правонарушения или иным образом оказывающих (оказавших) содействие в противодействии коррупции,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служащие, к должностным обязанностям которых относится незамедлительное доведение до сведения вышестоящего руководителя и (или) руководства государственного органа, в котором они работают, и (или) уполномоченных государственных органов о ставших им известными случаях готовящихся, совершаемых или совершенных коррупционных правонарушений, поощряются Службой по противодействию коррупции Комитета национальной безопасности Республики Казахстан (далее – Служба) или территориальными органами Комитета национальной безопасности Республики Казахстан (далее – территориальный орган) путем награждения грамотой или объявления благодарности.";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Служба, территориальный орган, уполномоченный орган по антикоррупционной политике и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22 Закона Республики Казахстан "О противодействии коррупции" (далее – органы, осуществляющие противодействие коррупции), разъясняют лицам, сообщившим о факте коррупционного правонарушения или иным образом оказывающим (оказавшим) содействие в противодействии коррупции, имеющим право на поощрение, о порядке подачи заявления на поощрение.";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Орган, осуществляющий противодействие коррупции, в течение десяти рабочих дней со дня обращения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заявитель), направляет в Службу или территориальный орган следующие документы:";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награждения лица, сообщившего о факте коррупционного правонарушения или иным образом оказывающего (оказавшего) содействие в противодействии коррупции, грамотой или объявления ему благодарности орган, осуществляющий противодействие коррупции, направляет в Службу или территориальный орган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заявления данного лица,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Служба или территориальный орган в течение пяти рабочих дней с момента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и соответствие представленных документов требованиям, установленным настоящими Правилами и иными нормативными правовыми актами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неполного пакета документов, а также несоответствия лица, сообщившего о факте коррупционного правонарушения или иным образом оказывающего (оказавшего) содействие в противодействии коррупции, и (или) представленных материалов, объектов, данных и сведений, необходимых для поощрения, требованиям, установленным настоящими Правилами и иными нормативными правовыми актами Республики Казахстан, Служба или территориальный орган в срок, указанный в настоящем пункте, предоставляет мотивированный отказ в дальнейшем рассмотрении заявления либо ходатайства органа, осуществляющего противодействие коррупции.";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Состав Комиссии и ее положение утверждаются руководителем Службы или территориального органа.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сотрудников Службы или территориального органа и должна состоять не менее чем из пяти человек.";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Руководитель Службы или территориального органа в течение одного рабочего дня после принятия решения Комиссией о поощрении лица, сообщившего о факте коррупционного правонарушения или иным образом оказывающего (оказавшего) содействие в противодействии коррупции, издает приказ о поощрении, являющийся основанием для выплаты лицу единовременного денежного вознаграждения, награждения грамотой или объявления благодарности,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Выплата единовременного денежного вознаграждения производится в течение месяца после издания приказа руководителя Службы или территориального органа о поощрении путем перевода на текущий банковской счет лица, сообщившего о факте коррупционного правонарушения или иным образом оказывающего (оказавшего) содействие в противодействии коррупции.".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противодействию коррупции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