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d59c" w14:textId="59ed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августа 2026 года № 78/қе. Зарегистрирован в Министерстве юстиции Республики Казахстан 5 августа 2026 года № 39504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обеспечения и кадровой работы Службы по противодействию коррупции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78/қе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Национального бюро по противодействию коррупции Министерства по делам государственной службы Республики Казахстан от 12 января 2016 года № 1 "Об утверждении положений территориальных органов Национального бюро по противодействию коррупции (Антикоррупционной службе) Министерства по делам государственной службы Республики Казахстан" (зарегистрирован в Реестре государственной регистрации нормативных правовых актов за № 12873).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24 мая 2016 года № 105 "Об утверждении Правил производства привода антикоррупционной службой по делам об административных правонарушениях" (зарегистрирован в Реестре государственной регистрации нормативных правовых актов за № 13812).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18 "О некоторых вопросах реализации кадровой политики в Агентстве Республики Казахстан по противодействию коррупции (Антикоррупционной службе)" (зарегистрирован в Реестре государственной регистрации нормативных правовых актов за № 14450).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 ноября 2016 года № 42 "Об утверждении Правил по обеспечению пропускного и внутриобъектового режимов в административных зданиях антикоррупционной службой" (зарегистрирован в Реестре государственной регистрации нормативных правовых актов за № 14488).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дополнения, утвержденного приказом Председателя Агентства Республики Казахстан по делам государственной службы и противодействию коррупции от 20 декабря 2018 года № 282 "О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за №18018).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делам государственной службы Республики Казахстан и Председателя Агентства Республики Казахстан по делам государственной службы и противодействию коррупции, в которые вносятся изменения, утвержденного приказом Председателя Агентства Республики Казахстан по противодействию коррупции (Антикоррупционной службы) от 8 февраля 2020 года № 33 "О внесении изменений в некоторые приказы Министра по делам государственной службы Республики Казахстан и Председателя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за № 20013).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6 января 2022 года № 2 "О внесении изменений и дополнения в приказ Председателя Агентства Республики Казахстан по делам государственной службы и противодействию коррупции от 3 ноября 2016 года № 42 "Об утверждении Правил по обеспечению пропускного и внутриобъектового режимов в административных зданиях антикоррупционной службой" (зарегистрирован в Реестре государственной регистрации нормативных правовых актов за № 26463).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22 ноября 2022 года № 416 "Об утверждении Правил организации воспитательной, психологической и идеологической работы с личным составом Агентства Республики Казахстан по противодействию коррупции (Антикоррупционной службы)" (зарегистрирован в Реестре государственной регистрации нормативных правовых актов за № 30705).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5 декабря 2022 года № 434 "О внесении изменений в приказ Министра по делам государственной службы Республики Казахстан от 24 мая 2016 года № 105 "Об утверждении Правил производства привода антикоррупционной службой по делам об административных правонарушениях" (зарегистрирован в Реестре государственной регистрации нормативных правовых актов за № 31022).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26 января 2023 года № 42 "О внесении изменений в приказ Председателя Агентства Республики Казахстан по делам государственной службы и противодействию коррупции от 21 октября 2016 года № 18 "О некоторых вопросах реализации кадровой политики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 и признании утратившими силу его структурных элементов" (зарегистрирован в Реестре государственной регистрации нормативных правовых актов за № 31787).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7 апреля 2025 года № 67 "О внесении изменений и дополнения в приказ Председателя Агентства Республики Казахстан по делам государственной службы и противодействию коррупции от 21 октября 2016 года № 18 "О некоторых вопросах реализации кадровой политики в Агентстве Республики Казахстан по противодействию коррупции (Антикоррупционной службе)" (зарегистрирован в Реестре государственной регистрации нормативных правовых актов за № 35954).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