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902b" w14:textId="a399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4 августа 2026 года № 451/НҚ. Зарегистрирован в Министерстве юстиции Республики Казахстан 5 августа 2026 года № 39498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2015 года № 483 "Об утверждении Правил осуществления отраслевой экспертизы проектов в области космической деятельности" (зарегистрирован в Реестре государственной регистрации нормативных правовых актов за № 11397)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отраслевой экспертизы проектов в области космической деятельности,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инвестиционные предложения государственного инвестиционного проекта и (или) технико-экономические обоснования бюджетного инвестиционного проекта и (или) финансово-экономические обоснования бюджетных инвестиций, разработанные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28 июня 2025 года № 59 "Об утверждении Правил планирования и реализации государственных инвестиционных проектов, разработки или корректировки, проведения необходимых экспертиз инвестиционного предложения, технико-экономического и финансово-экономического обоснований, определения целесообразности бюджетного кредитования, формирования портфеля государственных инвестиционных проектов, а также корректировки утвержденных (уточненных) параметров, отбора, мониторинга и оценки реализации государственных инвестиционных проектов" (далее – Приказ);".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29 апреля 2015 года № 525 "Об утверждении Правил создания и эксплуатации (применения) космических систем на территории Республики Казахстан, а также в космическом пространстве" (зарегистрирован в Реестре государственной регистрации нормативных правовых актов за № 12090) следующие изменения: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эксплуатации (применения) космических систем на территории Республики Казахстан, а также в космическом пространстве,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Научные исследования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 и технологической политике", а также согласно статье 14 Закона.";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разработку технико-экономического обоснования и (или) финансово-экономического обоснования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28 июня 2025 года № 59 "Об утверждении Правил планирования и реализации государственных инвестиционных проектов, разработки или корректировки, проведения необходимых экспертиз инвестиционного предложения, технико-экономического и финансово-экономического обоснований, определения целесообразности бюджетного кредитования, формирования портфеля государственных инвестиционных проектов, а также корректировки утвержденных (уточненных) параметров, отбора, мониторинга и оценки реализации государственных инвестиционных проектов".";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Строительство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Строительным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Формирование и внесение предложения по созданию проекта в уполномоченный орган в области космической деятельности (далее – уполномоченный орган) на отраслевую экспертизу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отраслевой экспертизы проектов в области космической деятельности, утвержденными приказом Министра по инвестициям и развитию Республики Казахстан от 24 апреля 2015 года № 483 (зарегистрирован в Реестре государственной регистрации нормативных правовых актов за № 11397).";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Для обеспечения безопасной эксплуатации космических систем необходимо руководствоваться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здравоохранения".".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Аэрокосмическому комитету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 интеллекта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p>
      <w:pPr>
        <w:spacing w:after="0"/>
        <w:ind w:left="0"/>
        <w:jc w:val="both"/>
      </w:pPr>
      <w:bookmarkStart w:name="z32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