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a361" w14:textId="9eca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Первого Заместителя Премьер – Министра Республики Казахстан Министра финансов Республики Казахстан от 7 апреля 2020 года № 362 "Об утверждении правил оказания государственных услуг в сфере учета государственного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31 июля 2026 года № 516. Зарегистрирован в Министерстве юстиции Республики Казахстан 4 августа 2026 года № 39485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Внести 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 Первого Заместителя Премьер – Министра Республики Казахстан Министра финансов Республики Казахстан от 7 апреля 2020 года №362 "Об утверждении правил оказания государственных услуг в сфере учета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имущества" (зарегистрирован в Реестре государственной регистрации нормативных правовых актов под № 20342)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"Представление информации из Реестра государственного имущества (перечень контролируемых государством акционерных обществ и товариществ с ограниченной ответственностью, а также государственных юридических лиц; информация и материалы о государственном имуществе, включенном в График выставления на торги объектов государственной собственности)", утвержденным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"Представление информации из Реестра государственного имущества арендатору государственного имущества по заключенному с ним договору аренды, со сведениями по условиям договора, начислениям по такому договору, пене и перечисленным платежам в бюджет" утвержденным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финансов Республики Казахстан после дня его первого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2026 года № 516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2020 года № 362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"Представление информации из Реестра государственного имущества (перечень контролируемых государством акционерных обществ и товариществ с ограниченной ответственностью, а также государственных юридических лиц)"; информация и материалы о государственном имуществе, включенным в График выставления на торги объектов государственной собственности)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"Представление информации из Реестра государственного имущества (перечень контролируемых государством акционерных обществ и товариществ с ограниченной ответственностью, а также государственных юридических лиц); информация и материалы о государственном имуществе, включенным в График выставления на торги объектов государственной собственности)"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 государственном имуществе"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 о государственных и социально ответственных услугах) и определяют порядок оказания государственной услуги "Представление информации из Реестра государственного имущества (перечень контролируемых государством акционерных обществ и товариществ с ограниченной ответственностью, а также государственных юридических лиц; информация и материалы о государственном имуществе, включенном в График выставления на торги объектов государственной собственности)" (далее – государственная услуга).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Комитетом государственного имущества и приватизации Министерства финансов Республики Казахстан (далее – услугодатель) через веб-портал "цифрового правительства" www.egov.kz (далее – портал).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юридические и физические лица (далее – услугополучатель) через портал подают запрос для получения перечня контролируемых государством акционерных обществ и товариществ с ограниченной ответственностью, а также государственных юридических лиц, согласно форме 1 приложения 1 к настоящим Правилам и запроса для просмотра сведений о контролируемых государством акционерных обществ и товариществ с ограниченной ответственностью, а также государственных юридических лиц, согласно форме 2 приложения 1 к настоящим Правилам.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Перечень основных требований к оказанию государственной услуги, изложен в приложении 3 к настоящим Правилам.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Запрос автоматически регистрируется на веб-портале "реестр государственного имущества" www.e-qazyna.kz, где обрабатывается не более 10 (десяти) минут.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итогам обработки запроса формируется следующая информация в режиме просмотра: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контролируемых государством акционерных обществ и товариществ с ограниченной ответственностью, а также государственных юридических лиц, согласно приложению 4 к настоящим Правилам.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сбоя цифровой системы услугодатель уведомляет оператора цифровой инфраструктуры "цифрового правительства" в течение одного часа с момента возникновения ошибки. Уведомление должно содержать описание сбоя и время его выявления. Информация о сбое направляется также в уполномоченный орган для контроля устранения последствий.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внесение данных в цифровую систему мониторинга оказания государственных услуг устанавливаются правилами внесения данных в информационную систему мониторинга оказания государственных услуг о стадии оказания государственной услуги,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(зарегистрирован в Реестре государственной регистрации нормативных правовых актов под № 8555).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данных в цифровую систему мониторинга оказания государственных услуг цифровизировано.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услугодатель направляет оператору цифровой инфраструктуры "цифрового правительства", в Единый контакт-центр информацию о таких изменениях и (или) дополнениях в течение 3 (трех) рабочих дней после государственной регистрации в органах юстиции соответствующего нормативного правового акта.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Рассмотрение жалобы по вопросам оказания государственной услуги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обжалуются. Услугодатель, чье решение, действие (бездействие) обжалуются, не направляет жалобу в орган, рассматривающий жалобу, если он в течение 3 (трех) рабочих дней примет решение, удовлетворяющее требованиям, указанным в жалобе.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об оставлении жалобы без удовлетворения, услугодатель, чье решение, действие (бездействие) обжалуются, не позднее 3 (трех) рабочих дней со дня поступления жалобы направляет ее и административное дело в орган, рассматривающую жалобу.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обращении через портал информацию о порядке обжалования услугополучатель получает по телефону Единого контакт-центра: 8-800-080-7777 или 1414.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Жалоба услугополучателя рассматривается в течение пятнадцати рабочих дней со дня ее регистрации. Услугодатель и уполномоченный орган уведомляет услугополучателя о результатах рассмотрения жалобы не позднее одного рабочего дня после принятия решения. Информация о рассмотрении жалобы фиксируется в системе мониторинга оказания государственных услуг.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 обжалование в суде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несогласия с результатами оказанной государственной услуги услугополучатель обращается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и социально ответственных услугах.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"Представление информации из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имущества (перечень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контролируемых 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акционерных обществ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юридических лиц);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и материалы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имуществе,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включенном в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выставления на торги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для получения перечня контролируемых государством акционерных обществ и товариществ с ограниченной ответственностью, а также государственных юридических лиц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поиска по критерию "Бизнес-идентификационный номер" (далее – БИН) выбирается условие запроса из справочника: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равно;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входит в;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входит в;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содержит;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начинается с;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заканчивается на.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вводим искомое значение в поле "Не задано".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поиска по критерию "Наименование (русский язык)" выбирается условие запроса из справочника: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равно;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входит в;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входит в;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содержит;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начинается с;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заканчивается на;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содержит фразу.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вводим искомое значение в поле "не задано".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поиска по критерию "Организационно-правовая форма" (далее – ОПФ) выбирается условие запроса из справочника: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входит;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входит.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 поле "Не задано" выбираем одно или несколько необходимых значений: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(далее – АО);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предприятие на праве оперативного управления (казенное) (далее – ГПО);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предприятие на праве хозяйственного ведения (далее – ГПХ);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дочернее предприятие (далее – ДП);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коммерческие организации;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некоммерческие организации;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(далее – ТОО);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поиска по критерию "Блокировка" выбирается условие запроса из справочника: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входит;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входит.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 поле "Не задано" выбираем одно или несколько необходимых значений: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активный;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удаленный.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поиска по критерию "Регион" выбирается условие запроса из справочника: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входит;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входит.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 поле "Не задано" выбираем одно или несколько необходимых значений: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Казахстан: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Акмолинская область;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Актюбинская область;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Алматинская область;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Алматы;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Астана;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Шымкент;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Атырауская область;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Восточно-Казахстанская область;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Жамбылская область;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Западно-Казахстанская область;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Карагандинская область;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Костанайская область;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Кызылординская область;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Мангистауская область;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Абай;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Жетісу;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Ұлытау;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Павлодарская область;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Туркестанская область.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для просмотра сведений о контролируемых государством акционерных обществ и товариществ с ограниченной ответственностью, а также государственных юридических лиц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просмотре объекта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отображается информация по объекту: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идентификатор объекта;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налогоплательщика;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предприятий и организаций (далее – ОКПО);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дополнительные сведения: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(казахский язык);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ОПФ;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формы собственности (далее – КФС) (уровень 4);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КФС;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финансирования;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государственной регистрации;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государственной регистрации;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первичной государственной регистрации;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блокировка;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государственного управления;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отрасль (уровень 1);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отрасль (уровень 4).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дополнительно: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контакты: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страна;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регион;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пункт, дом, квартира;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факс;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e-mail;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веб-сайт.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адресный регистр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код адреса (далее – РКА);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Казахстан;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район;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 (село);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адрес.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зависимые организации: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подчиненные;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учрежденные.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уставный капитал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уставный капитал, теңге (применяется для АО, ТОО, ГПХ и ДП);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вклад, теңге;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участие, %;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пакет, штук (только для АО;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регистратор;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свободно вклад, теңге;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свободно акций, штук (только для АО;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акции обременено, штук (только для АО).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основные индикаторы;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предпринимательство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блокировка;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плановая дата;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фактическая дата;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деятельности по уставу;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отрасли (по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лицами");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отрасль (по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лицами");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согласования;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исключения.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внешние интеграции: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недвижимости: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объекта;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земельного участка (гектар);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этажей;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полезная площадь (квадратные метры);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застройки (квадратные метры);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объекта;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объекта;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права;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недвижимости;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функциональное назначение;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объекта;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первичного объекта;</w:t>
      </w:r>
    </w:p>
    <w:bookmarkEnd w:id="181"/>
    <w:bookmarkStart w:name="z1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земельного участка;</w:t>
      </w:r>
    </w:p>
    <w:bookmarkEnd w:id="182"/>
    <w:bookmarkStart w:name="z1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номер;</w:t>
      </w:r>
    </w:p>
    <w:bookmarkEnd w:id="183"/>
    <w:bookmarkStart w:name="z19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обновления;</w:t>
      </w:r>
    </w:p>
    <w:bookmarkEnd w:id="184"/>
    <w:bookmarkStart w:name="z19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ввода в эксплуатацию;</w:t>
      </w:r>
    </w:p>
    <w:bookmarkEnd w:id="185"/>
    <w:bookmarkStart w:name="z19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налогооблагаемая стоимость (теңге);</w:t>
      </w:r>
    </w:p>
    <w:bookmarkEnd w:id="186"/>
    <w:bookmarkStart w:name="z20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операции;</w:t>
      </w:r>
    </w:p>
    <w:bookmarkEnd w:id="187"/>
    <w:bookmarkStart w:name="z20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обременений;</w:t>
      </w:r>
    </w:p>
    <w:bookmarkEnd w:id="188"/>
    <w:bookmarkStart w:name="z20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ареста.</w:t>
      </w:r>
    </w:p>
    <w:bookmarkEnd w:id="189"/>
    <w:bookmarkStart w:name="z20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электронное досье</w:t>
      </w:r>
    </w:p>
    <w:bookmarkEnd w:id="190"/>
    <w:bookmarkStart w:name="z20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аудиторские отчеты;</w:t>
      </w:r>
    </w:p>
    <w:bookmarkEnd w:id="191"/>
    <w:bookmarkStart w:name="z20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по финансово-хозяйственной деятельности;</w:t>
      </w:r>
    </w:p>
    <w:bookmarkEnd w:id="192"/>
    <w:bookmarkStart w:name="z20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прочая документация;</w:t>
      </w:r>
    </w:p>
    <w:bookmarkEnd w:id="193"/>
    <w:bookmarkStart w:name="z20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органов управления;</w:t>
      </w:r>
    </w:p>
    <w:bookmarkEnd w:id="194"/>
    <w:bookmarkStart w:name="z20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учредительные документы.</w:t>
      </w:r>
    </w:p>
    <w:bookmarkEnd w:id="195"/>
    <w:bookmarkStart w:name="z20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отчеты:</w:t>
      </w:r>
    </w:p>
    <w:bookmarkEnd w:id="196"/>
    <w:bookmarkStart w:name="z21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АО, ТОО, ГПХ и ГПО:</w:t>
      </w:r>
    </w:p>
    <w:bookmarkEnd w:id="197"/>
    <w:bookmarkStart w:name="z21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развития контролируемых государством акционерных обществ и товариществ с ограниченной ответственностью, а также государственных предприятий;</w:t>
      </w:r>
    </w:p>
    <w:bookmarkEnd w:id="198"/>
    <w:bookmarkStart w:name="z21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исполнению плана развития контролируемых государством акционерных обществ и товариществ с ограниченной ответственностью, а также государственных предприятий;</w:t>
      </w:r>
    </w:p>
    <w:bookmarkEnd w:id="199"/>
    <w:bookmarkStart w:name="z21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национальных управляющих холдингов, национальных холдингов и национальных компаний:</w:t>
      </w:r>
    </w:p>
    <w:bookmarkEnd w:id="200"/>
    <w:bookmarkStart w:name="z21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развития национальных управляющих холдингов, национальных холдингов, национальных компаний, акционером которых является государство, за исключением акционерного общества "Фонд национального благосостояния "Самрук-Казына";</w:t>
      </w:r>
    </w:p>
    <w:bookmarkEnd w:id="201"/>
    <w:bookmarkStart w:name="z21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отчет по исполнению планов развития национальных управляющих холдингов, национальных холдингов, национальных компаний, акционером которых является государство;</w:t>
      </w:r>
    </w:p>
    <w:bookmarkEnd w:id="202"/>
    <w:bookmarkStart w:name="z21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 развития национальных управляющих холдингов, национальных холдингов, национальных компаний, акционером которых является государство, предоставляемых в Реестр государственного имущества;</w:t>
      </w:r>
    </w:p>
    <w:bookmarkEnd w:id="203"/>
    <w:bookmarkStart w:name="z21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отчет по исполнению стратегии развития национальных управляющих холдингов, национальных холдингов, национальных компаний, акционером которых является государство;</w:t>
      </w:r>
    </w:p>
    <w:bookmarkEnd w:id="204"/>
    <w:bookmarkStart w:name="z21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ежеквартальная информация о привлечении организациями внешних и внутренних займов;</w:t>
      </w:r>
    </w:p>
    <w:bookmarkEnd w:id="205"/>
    <w:bookmarkStart w:name="z21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ежеквартальная и полугодовая информация о заимствованиях и графике погашения, финансовой устойчивости национальных управляющих холдингов, национальных холдингов, национальных компаний, акционером которых является государство.</w:t>
      </w:r>
    </w:p>
    <w:bookmarkEnd w:id="2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"Представление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Реестра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(перечень контролируемых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 акционерных обществ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товариществ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юридических лиц)";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и материалы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имуществе,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включенном в График выставления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торги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собственности"</w:t>
            </w:r>
          </w:p>
        </w:tc>
      </w:tr>
    </w:tbl>
    <w:bookmarkStart w:name="z221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для получения информации и материалов о государственном имуществе, включенном в график выставления на торги объектов государственной собственности</w:t>
      </w:r>
    </w:p>
    <w:bookmarkEnd w:id="207"/>
    <w:bookmarkStart w:name="z22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поиска по критерию "Тип объекта приватизации" выбирается условие запроса из справочника: </w:t>
      </w:r>
    </w:p>
    <w:bookmarkEnd w:id="208"/>
    <w:bookmarkStart w:name="z22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входит;</w:t>
      </w:r>
    </w:p>
    <w:bookmarkEnd w:id="209"/>
    <w:bookmarkStart w:name="z22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входит.</w:t>
      </w:r>
    </w:p>
    <w:bookmarkEnd w:id="210"/>
    <w:bookmarkStart w:name="z22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 поле "Не задано" выбираем одно или несколько необходимых значений:</w:t>
      </w:r>
    </w:p>
    <w:bookmarkEnd w:id="211"/>
    <w:bookmarkStart w:name="z22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акции (акционерное общество (далее – АО);</w:t>
      </w:r>
    </w:p>
    <w:bookmarkEnd w:id="212"/>
    <w:bookmarkStart w:name="z22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доля (товарищество с ограниченной ответственностью (далее – ТОО); </w:t>
      </w:r>
    </w:p>
    <w:bookmarkEnd w:id="213"/>
    <w:bookmarkStart w:name="z22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имущественный комплекс; </w:t>
      </w:r>
    </w:p>
    <w:bookmarkEnd w:id="214"/>
    <w:bookmarkStart w:name="z22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машины и оборудование; </w:t>
      </w:r>
    </w:p>
    <w:bookmarkEnd w:id="215"/>
    <w:bookmarkStart w:name="z23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недвижимость; </w:t>
      </w:r>
    </w:p>
    <w:bookmarkEnd w:id="216"/>
    <w:bookmarkStart w:name="z23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недвижимость (незавершенное строительство); </w:t>
      </w:r>
    </w:p>
    <w:bookmarkEnd w:id="217"/>
    <w:bookmarkStart w:name="z23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прочее; </w:t>
      </w:r>
    </w:p>
    <w:bookmarkEnd w:id="218"/>
    <w:bookmarkStart w:name="z23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транспорт.</w:t>
      </w:r>
    </w:p>
    <w:bookmarkEnd w:id="219"/>
    <w:bookmarkStart w:name="z23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поиска по критерию "Блокировка" выбирается условие запроса из справочника:</w:t>
      </w:r>
    </w:p>
    <w:bookmarkEnd w:id="220"/>
    <w:bookmarkStart w:name="z23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входит;</w:t>
      </w:r>
    </w:p>
    <w:bookmarkEnd w:id="221"/>
    <w:bookmarkStart w:name="z23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входит.</w:t>
      </w:r>
    </w:p>
    <w:bookmarkEnd w:id="222"/>
    <w:bookmarkStart w:name="z23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 поле запроса выбираем одно или несколько необходимых значений:</w:t>
      </w:r>
    </w:p>
    <w:bookmarkEnd w:id="223"/>
    <w:bookmarkStart w:name="z23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приватизации; </w:t>
      </w:r>
    </w:p>
    <w:bookmarkEnd w:id="224"/>
    <w:bookmarkStart w:name="z23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приватизирован; </w:t>
      </w:r>
    </w:p>
    <w:bookmarkEnd w:id="225"/>
    <w:bookmarkStart w:name="z24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удаленный. </w:t>
      </w:r>
    </w:p>
    <w:bookmarkEnd w:id="226"/>
    <w:bookmarkStart w:name="z24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поиска по критерию "код формы собственности" (далее – КФС) выбирается условие запроса из справочника:</w:t>
      </w:r>
    </w:p>
    <w:bookmarkEnd w:id="227"/>
    <w:bookmarkStart w:name="z24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входит;</w:t>
      </w:r>
    </w:p>
    <w:bookmarkEnd w:id="228"/>
    <w:bookmarkStart w:name="z24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входит.</w:t>
      </w:r>
    </w:p>
    <w:bookmarkEnd w:id="229"/>
    <w:bookmarkStart w:name="z24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 поле "Не задано" выбираем одно или несколько необходимых значений:</w:t>
      </w:r>
    </w:p>
    <w:bookmarkEnd w:id="230"/>
    <w:bookmarkStart w:name="z24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республиканская собственность;</w:t>
      </w:r>
    </w:p>
    <w:bookmarkEnd w:id="231"/>
    <w:bookmarkStart w:name="z24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коммунальная столицы, областная, города республиканского значения;</w:t>
      </w:r>
    </w:p>
    <w:bookmarkEnd w:id="232"/>
    <w:bookmarkStart w:name="z24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коммунальная районная (города областного значения); </w:t>
      </w:r>
    </w:p>
    <w:bookmarkEnd w:id="233"/>
    <w:bookmarkStart w:name="z24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коммунальная местного самоуправления;</w:t>
      </w:r>
    </w:p>
    <w:bookmarkEnd w:id="234"/>
    <w:bookmarkStart w:name="z24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предприятие на праве хозяйственного ведения "Казспецэкспорт".</w:t>
      </w:r>
    </w:p>
    <w:bookmarkEnd w:id="2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"Представление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Реестра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(перечень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контролируемых 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акционерных обществ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юридических лиц)";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и материалы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имуществе,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включенном в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выставления на торги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информации из Реестра государственного имущества (перечень контролируемых государством акционерных обществ и товариществ с ограниченной ответственностью, а также государственных юридических лиц)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услугодателя, соуслугодателя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государственного имущества и приватизации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"цифрового правительства" www.egov.kz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контролируемых государством акционерных обществ и товариществ с ограниченной ответственностью, а также государственных юридических лиц.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цифровых объектов и цифровых активов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круглосуточно, за исключением технических перерывов в связи с проведением ремонтных работ;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услугодателя – с понедельника по пятницу, в соответствии с установленным графиком работы с 9.00 до 18.30 часов, с перерывом на обед с 13.00 до 14.30 часов, за исключением выходных и праздничных дней в соответствии с Трудовым кодексом Республики Казахстан и Законом Республики Казахстан "О праздниках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Единого контакт-центра – ежедневно с 9.00 до 21.00 часов.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Запрос: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перечня контролируемых государством акционерных обществ и товариществ с ограниченной ответственностью, а также государственных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просмотра сведений о контролируемых государством акционерных обществ и товариществ с ограниченной ответственностью, а также государственных юридических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государственной регистрации (перерегистрации) юридического лица услугодатель получает из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размещены на цифровом ресурсе Министерства: www.minfin.gov.kz, Единого контакт-центра по вопросам оказания государственных услуг: 8-800-080-7777, 1414.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цифровом ресурсе Министерства: www.minfin.gov.kz;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"Представление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Реестра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(перечень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контролируемых 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акционерных обществ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юридических лиц)";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и материалы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имуществе,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включенном в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выставления на торги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собственности"</w:t>
            </w:r>
          </w:p>
        </w:tc>
      </w:tr>
    </w:tbl>
    <w:bookmarkStart w:name="z26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контролируемых государством акционерных обществ и товариществ с ограниченной ответственностью, а также государственных юридических лиц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(уровень 1)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(уровень 4)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адрес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участие,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26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0"/>
    <w:bookmarkStart w:name="z26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241"/>
    <w:bookmarkStart w:name="z26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ОПФ – организационно-правовая форма</w:t>
      </w:r>
    </w:p>
    <w:bookmarkEnd w:id="2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"Представление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Реестра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(перечень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контролируемых 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акционерных обществ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юридических лиц);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и материалы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имуществе,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включенном в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выставления на торги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собственности"</w:t>
            </w:r>
          </w:p>
        </w:tc>
      </w:tr>
    </w:tbl>
    <w:bookmarkStart w:name="z266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и материалы о государственном имуществе, включенном в график выставления на торги объектов государственной собственности</w:t>
      </w:r>
    </w:p>
    <w:bookmarkEnd w:id="243"/>
    <w:bookmarkStart w:name="z26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просмотре объекта приватизации</w:t>
      </w:r>
    </w:p>
    <w:bookmarkEnd w:id="244"/>
    <w:bookmarkStart w:name="z26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Отображается информация по объекту:</w:t>
      </w:r>
    </w:p>
    <w:bookmarkEnd w:id="245"/>
    <w:bookmarkStart w:name="z26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идентификационный номер объекта;</w:t>
      </w:r>
    </w:p>
    <w:bookmarkEnd w:id="246"/>
    <w:bookmarkStart w:name="z27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тип объекта приватизации: </w:t>
      </w:r>
    </w:p>
    <w:bookmarkEnd w:id="247"/>
    <w:bookmarkStart w:name="z27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акции (акционерное общество (далее – АО);</w:t>
      </w:r>
    </w:p>
    <w:bookmarkEnd w:id="248"/>
    <w:bookmarkStart w:name="z27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(товарищество с ограниченной ответственностью (далее – ТОО);</w:t>
      </w:r>
    </w:p>
    <w:bookmarkEnd w:id="249"/>
    <w:bookmarkStart w:name="z27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имущественный комплекс;</w:t>
      </w:r>
    </w:p>
    <w:bookmarkEnd w:id="250"/>
    <w:bookmarkStart w:name="z27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машины и оборудование;</w:t>
      </w:r>
    </w:p>
    <w:bookmarkEnd w:id="251"/>
    <w:bookmarkStart w:name="z27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недвижимость;</w:t>
      </w:r>
    </w:p>
    <w:bookmarkEnd w:id="252"/>
    <w:bookmarkStart w:name="z27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недвижимость (незавершенное строительство);</w:t>
      </w:r>
    </w:p>
    <w:bookmarkEnd w:id="253"/>
    <w:bookmarkStart w:name="z27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прочее;</w:t>
      </w:r>
    </w:p>
    <w:bookmarkEnd w:id="254"/>
    <w:bookmarkStart w:name="z27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транспорт;</w:t>
      </w:r>
    </w:p>
    <w:bookmarkEnd w:id="255"/>
    <w:bookmarkStart w:name="z27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продавец; </w:t>
      </w:r>
    </w:p>
    <w:bookmarkEnd w:id="256"/>
    <w:bookmarkStart w:name="z28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период продажи объекта приватизации; </w:t>
      </w:r>
    </w:p>
    <w:bookmarkEnd w:id="257"/>
    <w:bookmarkStart w:name="z28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статус объекта: </w:t>
      </w:r>
    </w:p>
    <w:bookmarkEnd w:id="258"/>
    <w:bookmarkStart w:name="z28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приватизации;</w:t>
      </w:r>
    </w:p>
    <w:bookmarkEnd w:id="259"/>
    <w:bookmarkStart w:name="z28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активный;</w:t>
      </w:r>
    </w:p>
    <w:bookmarkEnd w:id="260"/>
    <w:bookmarkStart w:name="z28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приватизирован;</w:t>
      </w:r>
    </w:p>
    <w:bookmarkEnd w:id="261"/>
    <w:bookmarkStart w:name="z28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 с торгов;</w:t>
      </w:r>
    </w:p>
    <w:bookmarkEnd w:id="262"/>
    <w:bookmarkStart w:name="z28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блокировка объекта: </w:t>
      </w:r>
    </w:p>
    <w:bookmarkEnd w:id="263"/>
    <w:bookmarkStart w:name="z28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свободно;</w:t>
      </w:r>
    </w:p>
    <w:bookmarkEnd w:id="264"/>
    <w:bookmarkStart w:name="z28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изъятию;</w:t>
      </w:r>
    </w:p>
    <w:bookmarkEnd w:id="265"/>
    <w:bookmarkStart w:name="z28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7) код формы собственности (далее – КФС): </w:t>
      </w:r>
    </w:p>
    <w:bookmarkEnd w:id="266"/>
    <w:bookmarkStart w:name="z29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республиканская;</w:t>
      </w:r>
    </w:p>
    <w:bookmarkEnd w:id="267"/>
    <w:bookmarkStart w:name="z29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коммунальная столицы, областная, города республиканского значения;</w:t>
      </w:r>
    </w:p>
    <w:bookmarkEnd w:id="268"/>
    <w:bookmarkStart w:name="z29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коммунальная районная (города областного значения);</w:t>
      </w:r>
    </w:p>
    <w:bookmarkEnd w:id="269"/>
    <w:bookmarkStart w:name="z29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коммунальная местного самоуправления;</w:t>
      </w:r>
    </w:p>
    <w:bookmarkEnd w:id="270"/>
    <w:bookmarkStart w:name="z29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дополнительные данные (в зависимости от типа объекта приватизации). </w:t>
      </w:r>
    </w:p>
    <w:bookmarkEnd w:id="271"/>
    <w:bookmarkStart w:name="z29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Отображается информация об оценке объекта:</w:t>
      </w:r>
    </w:p>
    <w:bookmarkEnd w:id="272"/>
    <w:bookmarkStart w:name="z29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оценщика;</w:t>
      </w:r>
    </w:p>
    <w:bookmarkEnd w:id="273"/>
    <w:bookmarkStart w:name="z29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отчета;</w:t>
      </w:r>
    </w:p>
    <w:bookmarkEnd w:id="274"/>
    <w:bookmarkStart w:name="z29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дата отчета; </w:t>
      </w:r>
    </w:p>
    <w:bookmarkEnd w:id="275"/>
    <w:bookmarkStart w:name="z29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оценочная стоимость, теңге;</w:t>
      </w:r>
    </w:p>
    <w:bookmarkEnd w:id="276"/>
    <w:bookmarkStart w:name="z30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оценки.</w:t>
      </w:r>
    </w:p>
    <w:bookmarkEnd w:id="277"/>
    <w:bookmarkStart w:name="z30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Отображаются документы по объекту в сканированном виде, включенные в "электронное досье объекта", распределенное на вкладки:</w:t>
      </w:r>
    </w:p>
    <w:bookmarkEnd w:id="278"/>
    <w:bookmarkStart w:name="z30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 объекта;</w:t>
      </w:r>
    </w:p>
    <w:bookmarkEnd w:id="279"/>
    <w:bookmarkStart w:name="z30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 по земле;</w:t>
      </w:r>
    </w:p>
    <w:bookmarkEnd w:id="280"/>
    <w:bookmarkStart w:name="z30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фотоальбом.</w:t>
      </w:r>
    </w:p>
    <w:bookmarkEnd w:id="281"/>
    <w:bookmarkStart w:name="z30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просмотре информации об извещениях о проведении торгов по продаже объекта приватизации, опубликованных в периодических печатных изданиях (далее – ППИ)</w:t>
      </w:r>
    </w:p>
    <w:bookmarkEnd w:id="282"/>
    <w:bookmarkStart w:name="z30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Наименование ППИ.</w:t>
      </w:r>
    </w:p>
    <w:bookmarkEnd w:id="283"/>
    <w:bookmarkStart w:name="z30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Номер и дата публикации.</w:t>
      </w:r>
    </w:p>
    <w:bookmarkEnd w:id="284"/>
    <w:bookmarkStart w:name="z30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Дата и время проведения торгов.</w:t>
      </w:r>
    </w:p>
    <w:bookmarkEnd w:id="285"/>
    <w:bookmarkStart w:name="z30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Форма торгов.</w:t>
      </w:r>
    </w:p>
    <w:bookmarkEnd w:id="286"/>
    <w:bookmarkStart w:name="z31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Вид торгов.</w:t>
      </w:r>
    </w:p>
    <w:bookmarkEnd w:id="287"/>
    <w:bookmarkStart w:name="z31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 Гарантийный взнос.</w:t>
      </w:r>
    </w:p>
    <w:bookmarkEnd w:id="288"/>
    <w:bookmarkStart w:name="z31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2.7. Текст объявления, опубликованных в ППИ:</w:t>
      </w:r>
    </w:p>
    <w:bookmarkEnd w:id="289"/>
    <w:bookmarkStart w:name="z31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государственном языке;</w:t>
      </w:r>
    </w:p>
    <w:bookmarkEnd w:id="290"/>
    <w:bookmarkStart w:name="z31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русском языке.</w:t>
      </w:r>
    </w:p>
    <w:bookmarkEnd w:id="291"/>
    <w:bookmarkStart w:name="z31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просмотре данных о торгах</w:t>
      </w:r>
    </w:p>
    <w:bookmarkEnd w:id="292"/>
    <w:bookmarkStart w:name="z31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Форма торгов:</w:t>
      </w:r>
    </w:p>
    <w:bookmarkEnd w:id="293"/>
    <w:bookmarkStart w:name="z31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аукцион (английский или голландский); </w:t>
      </w:r>
    </w:p>
    <w:bookmarkEnd w:id="294"/>
    <w:bookmarkStart w:name="z31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прямая адресная продажа; </w:t>
      </w:r>
    </w:p>
    <w:bookmarkEnd w:id="295"/>
    <w:bookmarkStart w:name="z31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тендер (инвестиционный или коммерческий); </w:t>
      </w:r>
    </w:p>
    <w:bookmarkEnd w:id="296"/>
    <w:bookmarkStart w:name="z32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фондовая биржа. </w:t>
      </w:r>
    </w:p>
    <w:bookmarkEnd w:id="297"/>
    <w:bookmarkStart w:name="z32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Метод торгов.</w:t>
      </w:r>
    </w:p>
    <w:bookmarkEnd w:id="298"/>
    <w:bookmarkStart w:name="z32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Дополнительные условия.</w:t>
      </w:r>
    </w:p>
    <w:bookmarkEnd w:id="299"/>
    <w:bookmarkStart w:name="z32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Дата и время торгов.</w:t>
      </w:r>
    </w:p>
    <w:bookmarkEnd w:id="300"/>
    <w:bookmarkStart w:name="z32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Начальная стоимость, теңге.</w:t>
      </w:r>
    </w:p>
    <w:bookmarkEnd w:id="301"/>
    <w:bookmarkStart w:name="z32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 Гарантийный взнос, теңге.</w:t>
      </w:r>
    </w:p>
    <w:bookmarkEnd w:id="302"/>
    <w:bookmarkStart w:name="z32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3.7. Повышающий/Понижающий коэффициент.</w:t>
      </w:r>
    </w:p>
    <w:bookmarkEnd w:id="303"/>
    <w:bookmarkStart w:name="z32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3.8. Стартовая цена, теңге.</w:t>
      </w:r>
    </w:p>
    <w:bookmarkEnd w:id="304"/>
    <w:bookmarkStart w:name="z32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3.9. Минимальная цена, теңге.</w:t>
      </w:r>
    </w:p>
    <w:bookmarkEnd w:id="305"/>
    <w:bookmarkStart w:name="z32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3.10. Статус торгов:</w:t>
      </w:r>
    </w:p>
    <w:bookmarkEnd w:id="306"/>
    <w:bookmarkStart w:name="z33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 состоялись; </w:t>
      </w:r>
    </w:p>
    <w:bookmarkEnd w:id="307"/>
    <w:bookmarkStart w:name="z33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отменен; </w:t>
      </w:r>
    </w:p>
    <w:bookmarkEnd w:id="308"/>
    <w:bookmarkStart w:name="z33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состоялись; </w:t>
      </w:r>
    </w:p>
    <w:bookmarkEnd w:id="309"/>
    <w:bookmarkStart w:name="z33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торги ожидаются.</w:t>
      </w:r>
    </w:p>
    <w:bookmarkEnd w:id="3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2026 года № 516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2020 года № 362</w:t>
            </w:r>
          </w:p>
        </w:tc>
      </w:tr>
    </w:tbl>
    <w:bookmarkStart w:name="z336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"Представление информации из Реестра государственного имущества арендатору государственного имущества по заключенному с ним договору аренды, со сведениями по условиям договора, начислениям по такому договору, пене и перечисленным платежам в бюджет"</w:t>
      </w:r>
    </w:p>
    <w:bookmarkEnd w:id="311"/>
    <w:bookmarkStart w:name="z337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12"/>
    <w:bookmarkStart w:name="z33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"Представление информации из реестра государственного имущества арендатору государственного имущества по заключенному с ним договору аренды, со сведениями по условиям договора, начислениям по такому договору, пене и перечисленным платежам в бюджет"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 государственном имуществе"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 о государственных и социально ответственных услугах) и определяют порядок оказания государственной услуги "Представление информации из реестра государственного имущества арендатору государственного имущества по заключенному с ним договору аренды, со сведениями по условиям договора, начислениям по такому договору, пене и перечисленным платежам в бюджет" (далее – государственная услуга).</w:t>
      </w:r>
    </w:p>
    <w:bookmarkEnd w:id="313"/>
    <w:bookmarkStart w:name="z33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Комитетом государственного имущества и приватизации Министерства финансов Республики Казахстан (далее – услугодатель) через веб-портал "цифрового правительства" www.egov.kz (далее – портал).</w:t>
      </w:r>
    </w:p>
    <w:bookmarkEnd w:id="314"/>
    <w:bookmarkStart w:name="z340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15"/>
    <w:bookmarkStart w:name="z34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юридические и физические лица (далее – услугополучатель) через портал подают запрос для получения информации арендатором государственного имущества по заключенному с ним договору аренды, со сведениями по условиям договора, начислениям по такому договору, пене и перечисленным платежам в бюджет с указанием сведений о номере договора аренды, согласно приложению 1 к настоящим Правилам (далее – запрос) и подписывают электронной цифровой подписью (далее – ЭЦП) либо посредством получения одноразового пароля, при регистрации и подключении абонентского номера услугополучателя, предоставленного оператором сотовой связи, к учетной записи портала для удостоверения (подписания).</w:t>
      </w:r>
    </w:p>
    <w:bookmarkEnd w:id="316"/>
    <w:bookmarkStart w:name="z34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изложен в приложении 2 к настоящим Правилам.</w:t>
      </w:r>
    </w:p>
    <w:bookmarkEnd w:id="317"/>
    <w:bookmarkStart w:name="z34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Запрос автоматически регистрируется на веб-портале "реестр государственного имущества" www.e-qazyna.kz, где обрабатывается не более 10 (десяти) минут.</w:t>
      </w:r>
    </w:p>
    <w:bookmarkEnd w:id="318"/>
    <w:bookmarkStart w:name="z34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 итогам обработки запроса в режиме просмотра формируется информация по договору о передаче государственного имущества в аренду, согласно формам 1 или 2 приложения 3 к настоящим Правилам. </w:t>
      </w:r>
    </w:p>
    <w:bookmarkEnd w:id="319"/>
    <w:bookmarkStart w:name="z34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сбоя цифровой системы услугодатель уведомляет оператора цифровой инфраструктуры "цифрового правительства" в течение одного часа с момента возникновения ошибки. Уведомление должно содержать описание сбоя и время его выявления. Информация о сбое направляется также в уполномоченный орган для контроля устранения последствий.</w:t>
      </w:r>
    </w:p>
    <w:bookmarkEnd w:id="320"/>
    <w:bookmarkStart w:name="z34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внесение данных в цифровую систему мониторинга оказания государственных услуг устанавливаются правилами внесения данных в информационную систему мониторинга оказания государственных услуг о стадии оказания государственной услуги,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(зарегистрирован в Реестре государственной регистрации нормативных правовых актов под № 8555).</w:t>
      </w:r>
    </w:p>
    <w:bookmarkEnd w:id="321"/>
    <w:bookmarkStart w:name="z34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данных в цифровую систему мониторинга оказания государственных услуг цифровизировано.</w:t>
      </w:r>
    </w:p>
    <w:bookmarkEnd w:id="322"/>
    <w:bookmarkStart w:name="z34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услугодатель направляет оператору цифровой инфраструктуры "цифрового правительства", в Единый контакт-центр информацию о таких изменениях и (или) дополнениях в течение 3 (трех) рабочих дней после государственной регистрации в органах юстиции соответствующего нормативного правового акта.</w:t>
      </w:r>
    </w:p>
    <w:bookmarkEnd w:id="323"/>
    <w:bookmarkStart w:name="z349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324"/>
    <w:bookmarkStart w:name="z35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Рассмотрение жалобы по вопросам оказания государственной услуги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25"/>
    <w:bookmarkStart w:name="z35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обжалуются. Услугодатель, чье решение, действие (бездействие) обжалуются, не направляет жалобу в орган, рассматривающий жалобу, если он в течение 3 (трех) рабочих дней примет решение, удовлетворяющее требованиям, указанным в жалобе.</w:t>
      </w:r>
    </w:p>
    <w:bookmarkEnd w:id="326"/>
    <w:bookmarkStart w:name="z35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об оставлении жалобы без удовлетворения, услугодатель, чье решение, действие (бездействие) обжалуются, не позднее 3 (трех) рабочих дней со дня поступления жалобы направляет ее и административное дело в орган, рассматривающую жалобу.</w:t>
      </w:r>
    </w:p>
    <w:bookmarkEnd w:id="327"/>
    <w:bookmarkStart w:name="z35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обращении через портал информацию о порядке обжалования услугополучатель получает по телефону Единого контакт-центра: 8-800-080-7777 или 1414.</w:t>
      </w:r>
    </w:p>
    <w:bookmarkEnd w:id="328"/>
    <w:bookmarkStart w:name="z35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329"/>
    <w:bookmarkStart w:name="z35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Жалоба услугополучателя рассматривается в течение пятнадцати рабочих дней со дня ее регистрации. Услугодатель и уполномоченный орган уведомляет услугополучателя о результатах рассмотрения жалобы не позднее одного рабочего дня после принятия решения. Информация о рассмотрении жалобы фиксируется в системе мониторинга оказания государственных услуг.</w:t>
      </w:r>
    </w:p>
    <w:bookmarkEnd w:id="330"/>
    <w:bookmarkStart w:name="z35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законами Республики Казахстан обжалование в суде допускается после обжалования в досудебном порядке в соответствии с пунктом 5 статьи 91 Административного процедурно-процессуального кодекса Республики Казахстан.</w:t>
      </w:r>
    </w:p>
    <w:bookmarkEnd w:id="331"/>
    <w:bookmarkStart w:name="z35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несогласия с результатами оказанной государственной услуги услугополучатель обращается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и социально ответственных услугах.</w:t>
      </w:r>
    </w:p>
    <w:bookmarkEnd w:id="3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"Представление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реестра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арендатору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заключенному с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 аренды, со сведениями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условиям договора, начислениям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такому договору, пене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перечисленным платежам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бюджет"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0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для получения информации арендатором государственного имущества по заключенному с ним договору аренды, со сведениями по условиям договора, начислениям по такому договору, пене и перечисленным платежам в бюджет</w:t>
      </w:r>
    </w:p>
    <w:bookmarkEnd w:id="333"/>
    <w:bookmarkStart w:name="z36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поиска организаций</w:t>
      </w:r>
    </w:p>
    <w:bookmarkEnd w:id="334"/>
    <w:bookmarkStart w:name="z36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1. Заполнение данных:</w:t>
      </w:r>
    </w:p>
    <w:bookmarkEnd w:id="335"/>
    <w:bookmarkStart w:name="z36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Бизнес-идентификационный номер (далее – БИН)/Индивидуальный идентификационный номер (далее – ИИН) нанимателя;</w:t>
      </w:r>
    </w:p>
    <w:bookmarkEnd w:id="336"/>
    <w:bookmarkStart w:name="z36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договора.</w:t>
      </w:r>
    </w:p>
    <w:bookmarkEnd w:id="337"/>
    <w:bookmarkStart w:name="z36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2. Подписание электронной цифровой подписью (далее – ЭЦП) или при помощи одноразового пароля:</w:t>
      </w:r>
    </w:p>
    <w:bookmarkEnd w:id="338"/>
    <w:bookmarkStart w:name="z36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подписание ЭЦП или ввод одноразового пароля.</w:t>
      </w:r>
    </w:p>
    <w:bookmarkEnd w:id="339"/>
    <w:bookmarkStart w:name="z36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3. Результат запроса (выдача на экран):</w:t>
      </w:r>
    </w:p>
    <w:bookmarkEnd w:id="340"/>
    <w:bookmarkStart w:name="z36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БИН/ИИН нанимателя;</w:t>
      </w:r>
    </w:p>
    <w:bookmarkEnd w:id="341"/>
    <w:bookmarkStart w:name="z36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запроса;</w:t>
      </w:r>
    </w:p>
    <w:bookmarkEnd w:id="342"/>
    <w:bookmarkStart w:name="z37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тип услуги;</w:t>
      </w:r>
    </w:p>
    <w:bookmarkEnd w:id="343"/>
    <w:bookmarkStart w:name="z37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статус запроса.</w:t>
      </w:r>
    </w:p>
    <w:bookmarkEnd w:id="344"/>
    <w:bookmarkStart w:name="z37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обработки запроса в режиме просмотра формируется информация по договору о передаче государственного имущества в аренду. </w:t>
      </w:r>
    </w:p>
    <w:bookmarkEnd w:id="3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"Представление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реестра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арендатору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заключенному с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 аренды, со сведениями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условиям договора,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начислениям по такому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договору, пене и перечисленным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платежам в бюджет"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информации из реестра государственного имущества арендатору государственного имущества по заключенному с ним договору аренды, со сведениями по условиям договора, начислениям по такому договору, пене и перечисленным платежам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услугодателя, соуслугодателя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государственного имущества и приватизации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"цифрового правительства" www.egov.kz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договору о передаче государственного имущества в аренду.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цифровых объектов и цифровых активов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круглосуточно, за исключением технических перерывов в связи с проведением ремонтных работ;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услугодателя – с понедельника по пятницу, в соответствии с установленным графиком работы с 9.00 до 18.30 часов, с перерывом на обед с 13.00 до 14.30 часов, за исключением выходных и праздничных дней в соответствии с Трудовым кодексом Республики Казахстан и Законом Республики Казахстан "О праздниках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Единого контакт-центра – ежедневно с 9.00 до 21.00 часов.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для получения информации арендатором государственного имущества по заключенному с ним договору аренды, со сведениями по условиям договора, начислениям по такому договору, пене и перечисленным платежам в бюджет с указанием сведений о номере договора аренды и индивидуального идентификационного номера – для физического лица, бизнес-идентификационного номера – для юридического лица.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государственной регистрации (перерегистрации) юридического лица услугодатель получает из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Отсутствуют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электронной цифровой подписи или использования одноразового пароля, при регистрации и подключении абонентского номера услугополучателя, предоставленного оператором сотовой связи, к учетной записи портала.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размещены на цифровом ресурсе Министерства: www.minfin.gov.kz, Единого контакт-центра по вопросам оказания государственных услуг: 8-800-080-7777, 1414.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цифровом ресурсе Министерства: www.minfin.gov.kz;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"Представление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реестра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арендатору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имущества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заключенному с ним договору аренды,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сведениями по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договора, начислениям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такому договору, пене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перечисленным платежам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бюджет"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Форма1</w:t>
            </w:r>
          </w:p>
        </w:tc>
      </w:tr>
    </w:tbl>
    <w:bookmarkStart w:name="z384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договору о передаче государственного имущества в аренду </w:t>
      </w:r>
    </w:p>
    <w:bookmarkEnd w:id="349"/>
    <w:bookmarkStart w:name="z38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сформирован: реестром государственного имущества</w:t>
      </w:r>
    </w:p>
    <w:bookmarkEnd w:id="350"/>
    <w:bookmarkStart w:name="z38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Уникальный номер:</w:t>
      </w:r>
    </w:p>
    <w:bookmarkEnd w:id="351"/>
    <w:bookmarkStart w:name="z38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запроса:</w:t>
      </w:r>
    </w:p>
    <w:bookmarkEnd w:id="352"/>
    <w:bookmarkStart w:name="z38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получения информации:</w:t>
      </w:r>
    </w:p>
    <w:bookmarkEnd w:id="353"/>
    <w:bookmarkStart w:name="z38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потребитель государственных услуг веб-портала реестра государственного имущества!</w:t>
      </w:r>
    </w:p>
    <w:bookmarkEnd w:id="354"/>
    <w:bookmarkStart w:name="z39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заданным Вам критериям поиска: № договора – _____ и Бизнес-идентификационный номер (далее – БИН)/Индивидуальный идентификационный номер (далее – ИИН) – __________, в базах данных реестра государственного имущества зарегистрированы следующие:</w:t>
      </w:r>
    </w:p>
    <w:bookmarkEnd w:id="355"/>
    <w:bookmarkStart w:name="z39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по договору и государственному имуществу: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договора: имущественный найм (аренда)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Наймодатель: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БИН, полное наименование, адрес, контакты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Балансодержатель: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БИН, полное наименование, адрес, контакты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Наниматель: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БИН/ИИН, полное наименование, адрес, контакты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государственного имущества: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или помещение в здании или здание или оборудование или другое.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аренды 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аренды 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местонахождение, описание и характеристика государственного имущества</w:t>
            </w:r>
          </w:p>
        </w:tc>
      </w:tr>
    </w:tbl>
    <w:bookmarkStart w:name="z39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начисления, пеня и поступления в бюджет по договору: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начисления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просроченных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 за несвоевременную уплату, теңге (сумма пени за один день Х количество просроченных дней)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в бюджет,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платежа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93" w:id="358"/>
      <w:r>
        <w:rPr>
          <w:rFonts w:ascii="Times New Roman"/>
          <w:b w:val="false"/>
          <w:i w:val="false"/>
          <w:color w:val="000000"/>
          <w:sz w:val="28"/>
        </w:rPr>
        <w:t>
      Итого начислено:</w:t>
      </w:r>
    </w:p>
    <w:bookmarkEnd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арендная плата, теңге: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пеня, теңге: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поступило в бюджет, теңге: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итого к оплате, теңге: 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39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договору о передаче государственного имущества в аренду</w:t>
      </w:r>
    </w:p>
    <w:bookmarkEnd w:id="359"/>
    <w:bookmarkStart w:name="z39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сформирован реестром государственного имущества</w:t>
      </w:r>
    </w:p>
    <w:bookmarkEnd w:id="360"/>
    <w:bookmarkStart w:name="z39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Уникальный номер:</w:t>
      </w:r>
    </w:p>
    <w:bookmarkEnd w:id="361"/>
    <w:bookmarkStart w:name="z39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запроса:</w:t>
      </w:r>
    </w:p>
    <w:bookmarkEnd w:id="362"/>
    <w:bookmarkStart w:name="z39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получения информации:</w:t>
      </w:r>
    </w:p>
    <w:bookmarkEnd w:id="363"/>
    <w:bookmarkStart w:name="z40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потребитель государственных услуг веб-портала реестра государственного имущества!</w:t>
      </w:r>
    </w:p>
    <w:bookmarkEnd w:id="364"/>
    <w:bookmarkStart w:name="z40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заданным Вам критериям поиска: № договора – _____ и БИН/ИИН – _____________, в базах данных реестра государственного имущества сведения не найдены.</w:t>
      </w:r>
    </w:p>
    <w:bookmarkEnd w:id="365"/>
    <w:bookmarkStart w:name="z40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66"/>
    <w:bookmarkStart w:name="z40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367"/>
    <w:bookmarkStart w:name="z40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368"/>
    <w:bookmarkStart w:name="z40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 наличии сведений формируется Информация по договору о передаче государственного имущества в аренду;</w:t>
      </w:r>
    </w:p>
    <w:bookmarkEnd w:id="369"/>
    <w:bookmarkStart w:name="z40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**при отсутствии сведений формируется Информация по договору о передаче государственного имущества в аренду.</w:t>
      </w:r>
    </w:p>
    <w:bookmarkEnd w:id="3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