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bd8f" w14:textId="917b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и особенностей проведения оценки соответствия, а также выпуска в обращение транспортных средств, отнесенных к автотранспортным средствам с условной и высокой автоматизацией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31 июля 2026 года № 441/НҚ. Зарегистрирован в Министерстве юстиции Республики Казахстан 3 августа 2026 года № 39471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постановления Правительства Республики Казахстан от 20 апреля 2026 года № 300 ДСП,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Требования и особенности проведения оценки соответствия, а также выпуска в обращение транспортных средств, отнесенных к автотранспортным средствам с условной и высокой автоматизацией управления.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–Министр искусственного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441/НҚ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и особенности проведения оценки соответствия, а также выпуска в обращение транспортных средств, отнесенных к автотранспортным средствам с условной и высокой автоматизацией управления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особенности проведения оценки соответствия, а также выпуска в обращение транспортных средств, отнесенных к автотранспортным средствам с условной и высокой автоматизацией управления (далее – Требования) разработаны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подпункта 3.2.7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Решения Комиссии таможенного союза от 9 декабря 2011 года № 877 "О принятии технического регламента Таможенного союза "О безопасности колесных транспортных средств" (далее – Технический регламент) и подпунктом 2) пункта 3 постановления Правительства Республики Казахстан от 20 апреля 2026 года № 300 ДСП "О некоторых вопросах использования автотранспортных средств с условной и высокой автоматизацией управления" (далее – постановление Правительства).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Требования распространяются на автотранспортные средства с условной или высокой автоматизацией управления, категории М1 и М2, ввозимые в Республику Казахстан из третьих стран, субъектами пилотного проекта по внедрению автотранспортных средств с условной и высокой автоматизацией управления (далее – пилотный проект), со дня изготовления которых прошло не более 3 лет (далее – автотранспортные средства).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Требованиях используются следующие понятия: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 в обращение – разрешение субъектам пилотного проекта без ограничений использовать и распоряжаться транспортным средством (шасси) или партией компонентов на территории реализации пилотного проекта в Республике Казахстан;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автотранспортное средство высокой автоматизации – транспортное средство, в котором система автоматизированного управления осуществляет выполнение всей динамической задачи управления без участия (нахождения в салоне транспортного средства) водителя в пределах определенной среды штатной эксплуатации (уровень 4 по международной классификации уровней автоматизации управления транспортными средствами);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международная классификация уровней автоматизации управления транспортными средствами – классификация уровней автоматизации управления транспортными средствами, установленная международным стандартом ISO/SAE PAS 22736 "Таксономия и определения терминов, относящихся к системам автоматизации вождения дорожных транспортных средств";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регистрация транспортного средства – процедура допуска транспортного средства к участию в дорожном движении, осуществляемая уполномоченным органом по обеспечению безопасности дорожного движения после проверки соответствия документов законодательству Республики Казахстан, сверки идентификационных номеров транспортного средства с выдачей свидетельства о регистрации транспортного средства и присвоением государственного регистрационного номерного знака;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государственной регистрации транспортного средства – документ, подтверждающий допуск транспортного средства к участию в дорожном движении;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безопасности конструкции транспортного средства Республики Казахстан – документ, выдаваемый аккредитованной испытательной лабораторией (центром), удостоверяющий соответствие выпускаемого в обращение транспортного средства настоящим Требованиям;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 пилотного проекта – юридическое лицо, зарегистрированное на территории Республики Казахстан и допущенное к участию в пилотном проекте на основании уведомления уполномоченного органа в сфере цифровизации (далее – уполномоченный орган);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испытательная лаборатория (центр) (далее – лаборатория) – юридическое лицо или структурное подразделение юридического лица, действующее от его имени, осуществляющее испытания (исследования);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автотранспортное средство условной автоматизации – транспортное средство, в котором система автоматизированного управления осуществляет выполнение всей динамической задачи управления в пределах определенной изготовителем среды штатной эксплуатации, с обязательным нахождением на месте водителя, лица ответственного за принятие управления автотранспортным средством (уровень 3 по международной классификации уровней автоматизации управления транспортными средствами).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и особенности проведения оценки соответствия транспортных средств, отнесенных к автотранспортным средствам с условной и высокой автоматизацией управления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Автотранспортные средства должны соответствовать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Технического регламента.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соответствия автотранспортного средства требованиям, указанным в пункте 4 настоящих Требований,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техническом регулировании" осуществляется лабораторией, аккредитованной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пилотного проекта с целью проведения оценки соответствия автотранспортного средства направляет в лабораторию в цифровой системе технического регулирования: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оценки соответствия, содержащее сведения о заявителе, категории, марки, количестве автотранспортных средств, и намерении проведения оценки соответствия по форме, установленной лабораторией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3.1 Приложения 12 Технического регламента;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право собственности и (или) владения автотранспортным средством;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техническое описание автотранспортного средства в объеме, достаточном для оформления свидетельства о безопасности конструкции транспортного средства Республики Казахстан согласно приложению к настоящим Требованиям;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уполномоченного органа, предусмотренное Правилами реализации пилотного проекта по внедрению автотранспортных средств с условной и высокой автоматизацией управления, утверждаемыми уполномоченным органом в соответствии с подпунктом 1) пункта 3 постановления Правительства.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Лаборатория со дня регистрации заявления субъекта пилотного проекта в течение трех рабочих дней принимает к рассмотрению документы, указанные в пункте 6, либо в случае их неполного представления, направляет запрос субъекту пилотного проекта о представлении недостающих документов.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пилотного проекта в срок не более пяти рабочих дней с момента получения запроса предоставляет лаборатории недостающие документы.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субъектом пилотного проекта недостающих документов в установленный срок, лаборатория принимает решение об отказе в проведении оценки соответствия автотранспортного средства.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Лаборатория после принятия документов к рассмотрению в течение пяти рабочих дней проводит осмотр автотранспортного средства с целью идентификации, в том числе по идентификационному номеру, техническую экспертизу конструкции автотранспортного средства, в том числе испытания и измерения.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проведения проверки соответствия автотранспортного средства требованиям пункта 4 настоящих Требований определяются в соответствии со стандартом ГОСТ 33670-2015 "Автомобильные транспортные средства единичные. Методы экспертизы и испытаний для проведения оценки соответствия".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технической экспертизы конструкции автотранспортного средства лаборатория оформляет протокол.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единичного автотранспортного средства требованиям, указанным в пункте 4 настоящих Требований, оно может быть приведено в соответствие и представлено в лабораторию для повторного проведения проверки выполнения требований в порядке, предусмотренном пунктом 6 настоящих Требований.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оформления протокола лаборатория в цифровой системе технического регулирования оформляет и выдает заявителю свидетельство о безопасности конструкции транспортного средства согласно приложению к настоящим Требованиям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70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Свидетельство о безопасности конструкции транспортного средства является основанием для осуществления субъектом пилотного проекта государственной регистрации транспортного средства.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Автотранспортные средства, прошедшие оценку соответствия требованиям, установленным пунктом 4 настоящих Требований, допускаются к выпуску в обращение исключительно на территории реализации пилотного проекта в Республике Казахстан и после выполнения субъектом пилотного проекта условий допуска автотранспортных средств к участию в пилотном проекте.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особенностям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соответствия,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в обращение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отнесенных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с условной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автоматизацией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безопасности конструкции транспортного средства</w:t>
      </w:r>
    </w:p>
    <w:bookmarkEnd w:id="40"/>
    <w:p>
      <w:pPr>
        <w:spacing w:after="0"/>
        <w:ind w:left="0"/>
        <w:jc w:val="both"/>
      </w:pPr>
      <w:bookmarkStart w:name="z62" w:id="41"/>
      <w:r>
        <w:rPr>
          <w:rFonts w:ascii="Times New Roman"/>
          <w:b w:val="false"/>
          <w:i w:val="false"/>
          <w:color w:val="000000"/>
          <w:sz w:val="28"/>
        </w:rPr>
        <w:t>
      № 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Испытательная лаборатория (центр)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наименование, адрес, номер окончание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аттестата аккредитации)</w:t>
      </w:r>
    </w:p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Транспортное средство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(только при использовании шасси другого изготовителя)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(VIN)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 его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и его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Сборочный завод и его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характеристики транспортного средства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формула / ведущие колеса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компоновки транспортного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кузова / количество дверей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категории М1)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спереди /сзади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категории М1)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Пассажировместимость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категорий М2, М3)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багажных отделений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категории М3 класса III)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для сидения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категорий М2, М3,)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транспортного средства в снаряженном состоянии,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 допустимая максимальная масса транспортного средства,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Габаритные размеры,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База,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Колея передних / задних колес,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гибридного транспортного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Предусмотрена или не предусмотрена подзарядка от внешнего источника; предусмотренные режимы работы (перечислить): только двигатель внутреннего сгорания, только электродвигатель, совмещенный (краткое описание этого режима работы)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внутреннего сгорания (марка, 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расположение цилиндров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цилиндров, см3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сжатия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мощность, кВт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 – 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питания (тип)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зажигания (тип)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выпуска и нейтрализации отработавших газов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 электромобиля (марка, 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(постоянного или переменного тока, в случае переменного тока – синхронный или асинхронный, количество фаз)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напряжение, 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30-минутная мощность, кВт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накопления энергии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(только для электромобилей и гибридных транспортных средств)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(батарея, конденсатор, маховик/генератор)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 и описание схемы трансмиссии)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Электромашина: (марка, тип),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(описание каждой электромашины: основная функция (двигатель или генератор), постоянного или переменного тока, в случае переменного тока – синхронный или асинхронный, количество фаз)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напряжение, 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30-минутная мощность, кВт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Сцепление (марка, 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передач (марка, 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 (тип)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Рулевое управление (марка, 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системы (тип)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(обозначение размера)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оборудование транспортного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соответствуют Требованиям и особенностям проведения оценки соответствия, а также выпуска в обращение транспортных средств, отнесенных к автотранспортным средствам с условной и высокой автоматизацией управления, утвержденным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подпункта 3.2.7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Решения Комиссии таможенного союза от 9 декабря 2011 года № 877 "О принятии технического регламента Таможенного союза "О безопасности колесных транспортных средств".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Дополнительная информация (возможность использования на дорогах общего пользования без ограничений или с ограничениями из-за превышения нормативов по габаритам и осевым массам, возможность использования в качестве маршрутного транспортного средства и др.): Осуществление прав владения, пользования, распоряжения транспортным средством допускается только на территории Республики Казахстан в соответствии с частью третьей подпункта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3.2.7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Решения Комиссии таможенного союза от 9 декабря 2011 года № 877 "О принятии технического регламента Таможенного союза "О безопасности колесных транспортных средств".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оформления "___" ___________ 20__ г.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испытательной лаборатории (центра) ________________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подпись, инициалы, фамилия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