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fade" w14:textId="d4cf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Правления Агентства Республики Казахстан по регулированию и развитию финансового рынка по вопросам страховой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27 июля 2026 года № 107. Зарегистрировано в Министерстве юстиции Республики Казахстан 31 июля 2026 года № 39457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25 "Об утверждении Требований к осуществлению страховой организацией, филиалом страховой организации-нерезидента Республики Казахстан страховой деятельности, в том числе во взаимоотношениях с участниками страхового рынка, к договору поручения, заключаемому между страховой организацией и страховым агентом, и полномочиям страхового агента на осуществление посреднической деятельности на страховом рынке, а также минимальной программы обучения страховых агентов и требований к порядку проведения обучения" (зарегистрировано в Реестре государственной регистрации нормативных правовых актов под № 6164)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осуществлению страховой организацией, филиалом страховой организации-нерезидента Республики Казахстан страховой деятельности, в том числе во взаимоотношениях с участниками страхового рынка, к договору поручения, заключаемому между страховой организацией и страховым агентом, и полномочиям страхового агента на осуществление посреднической деятельности на страховом рынке, а также минимальной программе обучения страховых агентов и требований к порядку проведения обучения, утвержденных указанным постановлением (далее – Требования):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осуществлению страховой организацией, филиалом страховой организации-нерезидента Республики Казахстан страховой деятельности, в том числе во взаимоотношениях с участниками страхового рынка, к договору поручения, заключаемому между страховой организацией и страховым агентом, и полномочиям страхового агента на осуществление посреднической деятельности на страховом рынке, а также минимальная программа обучения страховых агентов и требования к порядку проведения обучения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"О страховой деятельности" (далее – Закон) в целях урегулирования процессов, возникающих при заключении и исполнении договоров страхования, в том числе при осуществлении страховым агентом посреднической деятельности по заключению договоров страхования от имени и по поручению страховой организации, филиала страховой организации-нерезидента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защиты прав и законных интересов страхователей, обеспечения добросовестного поведения страховых организаций, филиалов страховых организаций – нерезидентов Республики Казахстан, а также предупреждения причинения вреда страхователям, настоящими Требованиями устанавливаются виды и признаки недобросовестных практик в страховой деятельности, порядок их выявления, требования к рассмотрению обращений страхователей, а также требования к мерам по повышению финансовой грамотности страхователей.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согласно Требованиям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настоящих Требований, регулирующие порядок осуществления страховой организацией страховой деятельности, в том числе во взаимоотношениях с участниками страхового рынка, к договору поручения, заключаемому между страховой организацией и страховым агентом, и полномочиям страхового агента на осуществление посреднической деятельности на страховом рынке, а также минимальная программа обучения страховых агентов и требования к порядку проведения обучения, распространяются на филиалы страховых организаций-нерезидентов Республики Казахстан, осуществляющих страховую деятельность на территории Республики Казахстан,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Организация процесса заключения страховой организацией или страховым агентом (по добровольным видам страхования) договора страхования со страхователем включает следующие этапы: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 правилами страхования и предоставление достоверной и полной информации по следующим условиям договора страхования: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страховых тарифов и страховой суммы;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уплаты страховых премий;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вступления в силу договора страхования;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страховые случаи, в том числе описание видов страховых случаев и порядка уведомления о наступлении страхового события и (или) страхового случая;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страхователя, в том числе при наступлении страхового события и (или) страхового случая;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внесения изменений в условия договора;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досрочного прекращения договора страхования;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льгот с указанием перечня лиц, которым предоставляются льготы;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существенные условия, характерные для вида страхования;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договор страхования заключен в форме договора присоединения - предоставление копии правил страхования на бумажном носителе либо направление страхователю электронной (сканированной) копии правил страхования или ссылки на публикации правил страхования на интернет-ресурсе страховой организации или интернет-ресурсе партнера страховой организации (по выбору страхователя);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информации и документов (копий документов), необходимых для заключения договора страхования;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заявления, на основании которого заключается договор страхования (при наличии требований в правилах страхования или в законах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 гражданско-правовой ответственности владельцев транспортных средств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 гражданско-правовой ответственности перевозчика перед пассажирами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 гражданско-правовой ответственности частных нотариусов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 гражданско-правовой ответственности аудиторских организаций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 туриста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 работника от несчастных случаев при исполнении им трудовых (служебных) обязанностей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экологическом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 (далее - отдельные законы Республики Казахстан, регулирующие обязательные виды страхования), в том числе содержащего отметку об ознакомлении страхователя с условиями страхования;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осмотр и (или) оценка объекта страхования (медицинское освидетельствование по договорам личного страхования), в том числе с привлечением специалистов для ее проведения (при необходимости). При проведении осмотра объекта страхования составляется соответствующий акт по форме, предусмотренной внутренними документами страховщика;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условий страхового покрытия по страховым рискам, принимаемым на страхование;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решения о возможности заключения договора страхования, за исключением договоров обязательного страхования, виды, условия и порядок которых устанавливаются отдельными законами Республики Казахстан, регулирующими обязательные виды страхования, путем осуществления проверки сообщаемых страхователем сведений и документов, касающихся объекта страхования, для оценки степени риска в срок, установленный внутренними правилами страховой организации;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страхового тарифа по объекту страхования и рискам, принимаемым на страхование;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согласование страховой суммы и расчет страховой премии;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страховая премия (страховой взнос), которая подлежит уплате страхователем: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кассу страховщика с получением фискального чека;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страховому агенту - физическому лицу, с получением подтверждающего документа об оплате страховой премии;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страховому агенту - юридическому лицу, с получением фискального чека;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безналичным путем;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оформление страхового полиса (заключение договора присоединения) либо составление отдельного договора страхования с учетом требований законодательства Республики Казахстан о страховании и страховой деятельности с указанием информации о страховом агенте;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отражение в аналитическом учете и программном обеспечении страховой организации информации о договоре страхования (перестрахования), которая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организация обеспечивает внесение информации в течение одного рабочего дня с момента получения данной информации.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страхования со страхователем заключается после принятия страховой организацией мер по надлежащей проверке клиента,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уничтожения". Страховая организация обеспечивает соблюдение требований по надлежащей проверке клиента страховыми агентами, с которыми заключены договоры поручения.";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5-1 слова "при его наличии" в тексте на русском языке остается без изменения, в тексте на казахском языке вносятся изменения;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Организация процесса исполнения страховой организацией договора страхования включает следующие этапы: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фиксирование сведения о страховом событии и (или) страховом случае ответственным работником страховой организации в журнале учета убытков, при уведомлении страхователем страховщика о страховом событии и (или) страховом случае, если данная обязанность предусмотрена договором страхования (правилами страхования);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заявления об осуществлении страховой выплаты в письменной или цифровой форме с приложением документов, предусмотренных отдельными законами Республики Казахстан, регулирующими обязательные виды страхования, либо договором страхования (правилами страхования), от заявителя (страхователя, застрахованного, выгодоприобретателя либо их представителей).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об осуществлении страховой выплаты содержит следующие сведения о выгодоприобретателе: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получения страховой выплаты – наличными деньгами либо путем перечисления на банковский счет;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(при необходимости);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предусмотренные отдельными законами Республики Казахстан, регулирующими обязательные виды страхования, либо внутренними правилами страховой организации;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представленных заявителем (страхователем, застрахованным, выгодоприобретателем либо их представителями) на получение страховой выплаты, на соответствие требованиям договора страхования (правил страхования) либо отдельных законов Республики Казахстан, регулирующих обязательные виды страхования, в том числе на наличие полного пакета документов;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наличия дебиторской задолженности страхователя по уплате страховой премии (страховых взносов);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осмотр поврежденного имущества в случае, если данное право предусмотрено договором страхования (правилами страхования) или отдельными законами Республики Казахстан, регулирующими обязательные виды страхования;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выяснение причин и обстоятельств наступления страхового события, а также подтверждение причинной связи между страховым событием и страховым случаем на основании документов, представленных заявителем, а также получение от заявителя достоверных сведений, имеющих значение для определения страхового случая;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либо определение размера причиненного вреда в порядке и сроки, установленные договором страхования (правилами страхования) или отдельными законами Республики Казахстан, регулирующими обязательные виды страхования;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решения об осуществлении страховой выплаты либо отказе в ее осуществлении полностью или частично по основаниям, предусмотренным договором страхования (правилами страхования) либо гражданским законодательством Республики Казахстан;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в письменной или цифровой форме заявителю в сроки, установленные договором страхования (правилами страхования) либо отдельными законами Республики Казахстан, регулирующими обязательные виды страхования, соответствующего решения о полном или частичном отказе в страховой выплате с мотивированным обоснованием причин отказа;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страховой выплаты в размере, порядке и сроки, установленные договором страхования (правилами страхования) либо отдельными законами Республики Казахстан, регулирующими обязательные виды страхования, наличными деньгами либо путем перечисления на банковский счет согласно заявлению об осуществлении страховой выплаты;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возмещение страхователю (застрахованному) или иному лицу расходов, понесенных им в целях предотвращения или уменьшения убытков при страховом случае, если такие расходы были необходимы или проводились для выполнения указаний страховой организации.";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После заключения договора поручения со страховым агентом страховая организация: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включает информацию о страховом агенте в реестр страховых агентов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Требованиям, ведение которого осуществляется ответственным работником страховой организации в цифровой форме;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позднее 1 (одного) рабочего дня, следующего за днем заключения договора поручения, направляет в цифровой форме информацию о страховом агенте, включенном в реестр страховых агентов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Требованиям, в организацию по формированию и ведению базы данных с государственным участием;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размещает информацию о страховом агенте в месте, доступном для обозрения и ознакомления (включая интернет-ресурсы) потребителями страховых услуг,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организацию обучения страхового агента по минимальной программе обучения страховых агентов, в том числе по вопросам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прохождение профессиональной переподготовки страхового агента не реже одного раза в три года после его включения в реестр страховых агентов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договора поручения со страховым агентом страховая организация не позднее 1 (одного) рабочего дня, следующего за днем расторжения договора поручения, направляет соответствующую информацию в цифровой форме в организацию по формированию и ведению базы данных с государственным участием.";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Порядок документирования, управления документацией и хранения документов страховыми (перестраховочными) организациями, страховыми брокерами и страховыми агентами - юридическими лицами, актуариями и страховыми агентами - физическими лицами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8 августа 2016 года № 171 "Об утверждении Правил хранения документов, подлежащих обязательному хранению профессиональными участниками страхового рынка, страховыми агентами, осуществляющими предпринимательскую деятельность, и Перечней документов, подлежащих обязательному хранению, и сроков их хранения профессиональными участниками страхового рынка, страховыми агентами, осуществляющими предпринимательскую деятельность", зарегистрированным в Реестре государственной регистрации нормативных правовых актов под № 14309.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документов, подлежащих обязательному хранению профессиональными участниками страхового рынка, страховыми агентами, осуществляющими предпринимательскую деятельность, осуществляется в бумажной и (или) цифровой форме.";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слова "при его наличии" в тексте на русском языке остается без изменения, в тексте на казахском языке вносятся изменения;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слова "при его наличии" в тексте на русском языке остается без изменения, в тексте на казахском языке вносятся изменения;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слова "при его наличии" в тексте на русском языке остается без изменения, в тексте на казахском языке вносятся изменения;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слова "при его наличии" в тексте на русском языке остается без изменения, в тексте на казахском языке вносятся изменения.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7 июня 2023 года № 44 "Об утверждении Правил заключения договора пенсионного аннуитета со страховой организацией и перевода пенсионных накоплений (выкупной суммы) в страховую организацию, единый накопительный пенсионный фонд по договору пенсионного аннуитета, а также порядка и сроков обмена данными по договорам пенсионного аннуитета с организацией по формированию и ведению базы данных по страхованию" (зарегистрировано в Реестре государственной регистрации нормативных правовых актов под № 32835) следующие изменения: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договора пенсионного аннуитета со страховой организацией и перевода пенсионных накоплений (выкупной суммы) в страховую организацию, единый накопительный пенсионный фонд по договору пенсионного аннуитета, а также порядке и сроках обмена данными по договорам пенсионного аннуитета с организацией по формированию и ведению базы данных по страхованию, утвержденных указанным постановлением: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 Правилах используются понятия,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Цифровом кодексе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следующие понятия и сокращения: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цифровая система – организационно упорядоченная совокупность цифровых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цифровая система "Централизованный банк данных лиц, имеющих инвалидность" (далее – ИС "ЦБДИ") – аппаратно-программный комплекс, предназначенный для автоматизации бизнес-процессов по установлению инвалидности, утраты трудоспособности, разработке индивидуальной программы абилитации и реабилитации, а также для хранения и обработки данных по лицам, прошедшим освидетельствование в отделах медико-социальной экспертизы;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по формированию и ведению единой базы данных по страхованию (далее – организация по формированию ЕСБД) – организация, осуществляющая деятельность по формированию и ведению единой базы данных по страхованию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(далее – Закон о страховой деятельности);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единая база данных по страхованию - совокупность информации (в том числе в цифровой форме) о страховой организации, страхователе, застрахованном и выгодоприобретателе;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страхователь – физическое лицо, заключившее договор пенсионного аннуитета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застрахованный – физическое лицо, определенное договором пенсионного аннуитета и являющееся получателем страховых выплат в соответствии с договором пенсионного аннуитета;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страховая премия – пенсионные накопления и (или) выкупная сумма, полученная при расторжении договора пенсионного аннуитета с другой страховой организацией или филиалом страховой организации-нерезидента Республики Казахстан, направленные на приобретение пенсионного аннуитета в страховую организацию Республики Казахстан или филиал страховой организации-нерезидента Республики Казахстан по выбору страхователя;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Фонд-отправитель: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накопительный пенсионный фонд, из которого переводятся пенсионные накопления вкладчика (вкладчиков) обязательных пенсионных взносов, физического лица (физических лиц), за которого (которых) перечислены обязательные профессиональные пенсионные взносы и (или) получателя (получателей) пенсионных выплат в страховую организацию в связи с заключением со страховой организацией договора пенсионного аннуитета или дополнительного соглашения к договору пенсионного аннуитета;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накопительный пенсионный фонд либо добровольный накопительный пенсионный фонд, из которого переводятся пенсионные накопления вкладчика (вкладчиков) и (или) получателя (получателей) за счет добровольных пенсионных взносов в связи с заключением со страховой организацией договора пенсионного аннуитета или дополнительного соглашения к договору пенсионного аннуитета;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Фонд-получатель – единый накопительный пенсионный фонд, в который переводится сумма денег, подлежащая возврату в связи с обращением страхователя (страхователей)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226 Кодекса;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заявитель – вкладчик обязательных пенсионных взносов и (или) физическое лицо, за которое перечислены обязательные профессиональные пенсионные взносы;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заявление о заключении договора пенсионного аннуитета по форме, утвержденной внутренним документом страховой организации (далее – заявление) – документ, содержащий данные, необходимые для расчета страховой премии и идентификации заявителя (заявителей) и (или) получателя (получателей) пенсионных выплат и (или) страхователя (страхователей) (или) застрахованного (застрахованных);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получатель – получатель пенсионных выплат из единого накопительного пенсионного фонда;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страховая организация-отправитель – страховая организация, из которой переводится выкупная сумма в другую страховую организацию в связи с расторжением договора пенсионного аннуитета и (или) сумма денег, подлежащая возврату в Фонд-получатель в связи с внесением в него изменения в части увеличения или уменьшения размера страховых выплат;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в области социальной защиты населения – государственный орган Республики Казахстан, осуществляющий руководство в социально-трудовой сфере.";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заключении договора пенсионного аннуитета с использованием интернет-ресурса страховой организации, страховая организация обязана обеспечить: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идентификацию заявителя (заявителей) и (или) получателя (получателей) и (или) страхователя (страхователей) любым способом,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регулированию и развитию финансового рынка от 12 октября 2020 года № 97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Казахстан", зарегистрированным в Реестре государственной регистрации нормативных правовых актов под № 21425,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июня 2018 года № 140 "Об утверждении Требований к надлежащей проверке клиентов в случае дистанционного установления деловых отношений субъектами финансового мониторинга", зарегистрированным в Реестре государственной регистрации нормативных правовых актов под № 17250;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незамедлительное отправление заявителю (заявителям) и (или) получателю (получателям) и (или) страхователю (страхователям) уведомления о заключении договора пенсионного аннуитета либо отказе в его заключении (с указанием причин отказа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Правил) в виде электронного сообщения;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проверки заявителем (заявителями) и (или) получателем (получателями) и (или) страхователем (страхователями) информации по договору пенсионного аннуитета через цифровую систему страховой организации;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хранение договора пенсионного аннуитета в цифровой форме с прикрепленными сканированными копиями документов с обеспечением круглосуточного доступа для заявителя (заявителей) и (или) получателя (получателей) и (или) страхователя (страхователей) на интернет-ресурсе страховой организации;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возможность заявителю (заявителям) и (или) получателю (получателям) и (или) страхователю (страхователям) создания и отправки страховой организации информации в цифровой форме, необходимой для: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сведений, в том числе заключения дополнительного соглашения к действующему договору пенсионного аннуитета;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досрочного прекращения договора пенсионного аннуитета,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страховой выплаты.";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получает согласие заявителя (заявителей) и (или) получателя (получателей) и (или) страхователя (страхователей) на сбор и обработку его персональных данных, включая запросы, направляемые в цифровые системы государственных органов Республики Казахстан, необходимых для заключения договора пенсионного аннуитета, перевода страховой премии в страховую организацию (далее – согласие на сбор и обработку персональных данных).";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"Фонд-отправитель проверяет правильность указания сведений, подлежащих заполнению в заявлении о переводе пенсионных накоплений, и выдает заявителю и (или) получателю или поверенному расписку о приеме документов по форме, утвержденной внутренним документом Фонда-отправителя. Если заявителем и (или) получателем является лицо, указанное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220,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221 Кодекса, Фонд-отправитель в рамках соглашения о взаимодействии цифровых систем Министерства труда и социальной защиты Республики Казахстан и Фонда-отправителя, в соответствии с Правилами обмена информацией между цифровыми системами центрального исполнительного органа и единого накопительного пенсионного фонда о движениях по индивидуальным пенсионным счетам, условным пенсионным счетам, а также о получателях и размерах пенсионных выплат,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23 ноября 2023 года № 485, зарегистрированным в Реестре государственной регистрации нормативных правовых актов под № 33675, в течение 3 (трех) рабочих дней с даты поступления заявления о переводе пенсионных накоплений и наличия в нем согласия заявителя и (или) получателя на сбор и обработку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Цифровым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запрашивает сведения о наличии у обратившегося заявителя и (или) получателя установленной инвалидности первой или второй группы бессрочно из ИС "ЦБДИ" уполномоченного органа в сфере социальной защиты населения.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заявителем и (или) получателем является лицо, указанное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221 Кодекса, Фонд-отправитель проверяет в цифровой системе Фонда-отправителя факт уплаты обязательных профессиональных пенсионных взносов в совокупности не менее 60 (шестидесяти) календарных месяцев.";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Фонд-отправитель и (или) страховая организация осуществляет обработку электронного уведомления, полученного из организации по формированию ЕСБД, в порядке и сроки, определенные соглашением,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заявителем (заявителями) или получателем (получателями) является лицо, указанное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220,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221 Кодекса, Фонд-отправитель запрашивает из ИС "ЦБДИ" сведения о наличии у заявителя (заявителей) или получателя (получателей) установленной инвалидности первой или второй группы бессрочно.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заявителем (заявителями) или получателем (получателями) является лицо, указанное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221 Кодекса, Фонд-отправитель проверяет в цифровой системе Фонда-отправителя факт уплаты обязательных профессиональных пенсионных взносов в совокупности не менее 60 (шестидесяти) календарных месяцев.";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Представление документов, указанных в настоящих Правилах, не требуется при возможности получения их из цифровых систем государственных органов, в том числе из сервиса цифровых документов.".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2026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Требованиям к 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организацией,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филиалом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организации-нерезидента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деятельности,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во взаимоотношениях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участниками страхового рынка,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договору поручения,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заключаемому между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организацией и страховым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агентом, и полномочиям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страхового агента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посреднической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на страховом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рынке, а также минимальной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программе обучения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агентов и требованиям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</w:t>
            </w:r>
          </w:p>
        </w:tc>
      </w:tr>
    </w:tbl>
    <w:bookmarkStart w:name="z12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информации, необходимой для отражения в аналитическом учете и программном обеспечении страховой организации о договоре страхования (перестрахования)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Идентификатор 1 договора страхования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Идентификатор изменения договора страхования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Страхователь 2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Застрахованный 2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страхователя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Даты соответствующих операций в бухгалтерском учете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Тип операции в бухгалтерском учете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Сумма операции в бухгалтерском учете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Класс страхования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Количество объектов страхования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Столица, область и город республиканского значения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Номер договора страхования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заключения договора страхования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начала действия договора страхования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Дата окончания действия договора страхования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Размер страховой суммы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Размер страховой премии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Страховой посредник 2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Размер комиссионного вознаграждения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Идентификатор договора перестрахования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Наименование перестраховщика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Номер договора перестрахования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Статус резидентства перестраховщика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Рейтинговая оценка перестраховщика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Рейтинговое агентство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Дата начала действия договора перестрахования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Дата окончания действия договора перестрахования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Объем ответственности, переданной в перестрахование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Размер собственного удержания ответственности по договору страхования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Размер страховой премии, переданной перестраховщику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Размер собственного удержания страховой премии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Размер комиссии от перестраховщика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Размер комиссии цеденту (перестрахователю)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Заявитель убытка2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Идентификатор события, имеющего признаки страхового случая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Дата события, имеющего признаки страхового случая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Идентификатор заявленного убытка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Дата уведомления страховщика о событии, имеющего признаки страхового случая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Дата подтверждения страховщиком факта наступления страхового случая, то есть признания страховщиком убытка как заявленный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Получатель страховой выплаты2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Размер заявленного убытка с учетом всех вычетов в соответствии с условиями договора страхования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Сумма расходов страховщика на урегулирование убытка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Размер заявленного убытка, относящегося перестраховщику согласно условиям договора перестрахования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Чистая сумма заявленного убытка за минусом убытков отнесенных перестраховщику (-кам)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Идентификатор страховой выплаты или отказа в страховой выплате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Дата страховой выплаты или отказа в страховой выплате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Размер страховой выплаты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Идентификатор оплаты по регрессному требованию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Дата оплаты регрессного требования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Размер оплаты по регрессному требованию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уникальный признак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для физического лица: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дата рождения, пол;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сектора экономики;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резидентства (резидент/нерезидент Республики Казахстан);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сектора экономики;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резидентства (резидент/нерезидент Республики Казахстан).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Требованиям к 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организацией,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филиалом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организации-нерезидента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деятельности,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во взаимоотношениях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участниками страхового рынка,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договору поручения,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заключаемому между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организацией и страховым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агентом, и полномочиям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страхового агента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посреднической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на страховом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рынке, а также минимальной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программе обучения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агентов и требованиям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проведения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страховых агентов (наименование страховой организации)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(фамилия, имя, отчество (при его наличии) страхового агента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телефонные номера страхового агента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(для юридического лица) или индивидуальный идентификационный номер (для физического лица) страхового агента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документа, подтверждающего отсутствие у страхового агента не погашенной или не снятой в установленном законом порядке судимости (для физического лица)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внесение сведений о страховом агенте в реестр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страхового агента из реестра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исключения страхового агента из реестра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