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a42d" w14:textId="592a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отображения и использования электронных документов в сервисе цифровых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28 июля 2026 года № 439/НҚ. Зарегистрирован в Министерстве юстиции Республики Казахстан 30 июля 2026 года № 39449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13-4)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и социально ответственных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отображения и использования электронных документов в сервисе цифровых документов.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согласно приложению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439/НҚ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отображения и использования электронных документов в сервисе цифровых документов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отображения и использования электронных документов в сервисе цифровых документов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государственных и социально ответственных услугах" и определяют порядок отображения и использования электронных документов в сервисе цифровых документов.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двумерный штрихкод (Quick Response code) (далее – QR-код) – QR-код, сгенерированный сервисом цифровых документов для предоставления доступа к цифровому документу;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короткий код – шестизначный код, сгенерированный сервисом цифровых документов для предоставления доступа к цифровому документу;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система –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документ – нематериальное цифровое представление достоверных сведений, формируемое в цифровой среде на основании данных, содержащихся в национальных регистрах, в момент запроса или предъявления;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сервис цифровых документов (далее – сервис) – объект цифровой инфраструктуры "цифрового правительства", закрепленный за оператором и предназначенный для формирования, отображения, хранения и использования цифровых документов, создаваемых на основании сведений, содержащихся в цифровых системах государственных органов и (или) иных организаций;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пользователь цифровых объектов (далее – пользователь) – физические или юридические лица, использующие цифровые объекты для выполнения конкретной функции и (или) задачи;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цифровизации (далее – уполномоченный орган) – центральный исполнительный орган, осуществляющий руководство и межотраслевую координацию в сфере цифровизации;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мобильное приложение "цифрового правительства"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иным услугам, оказываемым в электронной форме, посредством сотовой связи и Интернет;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цифровая запись, подтверждение достоверности, принадлежности и неизменности которой обеспечено с помощью электронной цифровой подписи;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отображения электронных документов в сервисе цифровых документов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Отображение электронного документа начинается с прохождения пользователем идентификации и авторизации в мобильном приложении.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прохождения идентификации пользователь направляет запрос на отображение электронного документа.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Отображение электронного документа осуществляется посредством сервиса на основании сведений, содержащихся в цифровых системах государственных органов и (или) иных организаций, являющихся источниками формирования соответствующего электронного документа.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Интеграционное взаимодействие цифровых систем с сервисом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цифровых объектов "цифрового правительства", утвержденными приказом Заместителя Премьер-Министра – Министра искусственного интеллекта и цифрового развития от 1 июля 2026 года № 368/НҚ (зарегистрирован в Реестре государственной регистрации нормативных правовых актов за № 39199), в целях обеспечения отображения электронных документов, их проверки и использования посредством цифровых систем.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интеграции, электронный документ не отображается.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запроса на отображение электронного документа и получение результата его обработки осуществляются посредством использования абонентского устройства сотовой связи и (или) цифровой системы.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электронных документов в сервисе цифровых документов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Электронные документы, доступные в сервисе, равнозначны подписанным документам на бумажном носителе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Казахстан.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Использование электронного документа осуществляется путем его предоставления пользователем посредством сервиса после прохождения идентификации и авторизации в мобильном приложении. Передача (предоставление) электронного документа третьему лицу осуществляется с использованием функционала мобильного приложения, в том числе посредством QR-кода, короткого кода либо иными способами, предусмотренными сервисом.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идентификации и авторизации пользователь выбирает посредством сервиса электронный документ, необходимый для использования.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третьих лиц к электронному документу осуществляется на основании согласия пользователя, предоставленного посредством сервиса.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предоставления электронного документа третьему лицу сервис по запросу пользователя формирует QR-код либо короткий код, предназначенный для временного доступа.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QR-кода либо короткого кода не превышает одной минуты.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Посредством сканирования QR-кода либо ввода короткого кода цифровая система направляет в сервис запрос на отображение электронного документа.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отображает электронный документ после проверки корректности параметров запроса, наличия согласия пользователя и актуальности электронного документа.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доступ не предоставляется.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Подтверждение согласия пользователя осуществляется одним из способов идентификации,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Третьи лица получают электронные документы из сервиса посредством интеграции при условии согласия пользователя документа, предоставленного посредством зарегистрированного на веб-портале "цифрового правительства" абонентского номера сотовой связи пользователя путем предоставления короткого кода, направленного посредством SMS-сообщения, и его передачи третьему лицу пользователем.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Электронные документы, удостоверяющие личность, предоставляются и используются посредством сервиса на основании согласия пользователя при получении платежных и финансовых услуг.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439/НҚ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сентября 2020 года № 352/НҚ "Об утверждении Правил отображения и использования электронных документов в сервисе цифровых документов" (зарегистрирован в Реестре государственной регистрации нормативных правовых актов за №21329).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сентября 2022 года № 367/НҚ "О внесении изменений в приказ Министра цифрового развития, инноваций и аэрокосмической промышленности Республики Казахстан от 28 сентября 2020 года № 352/НҚ "Об утверждении Правил формирования, проверки и использования электронных документов с применением сервиса цифровых документов" (зарегистрирован в Реестре государственной регистрации нормативных правовых актов № 30027).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19 марта 2024 года № 170/НҚ "О внесении дополнения в приказ Министра цифрового развития, инноваций и аэрокосмической промышленности Республики Казахстан от 28 сентября 2020 года № 352/НҚ "Об утверждении Правил отображения и использования электронных документов в сервисе цифровых документов" (зарегистрирован в Реестре государственной регистрации нормативных правовых актов № 34175).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