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534d9" w14:textId="fc534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Правления Агентства Республики Казахстан по регулированию и развитию финансового рынка от 16 августа 2024 года № 51 "Об утверждении Правил урегулирования коллекторскими агентствами задолженности физических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27 июля 2026 года № 109. Зарегистрировано в Министерстве юстиции Республики Казахстан 29 июля 2026 года № 39436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16 августа 2024 года № 51 "Об утверждении Правил урегулирования коллекторскими агентствами задолженности физических лиц" (зарегистрировано в Реестре государственной регистрации нормативных правовых актов под № 34952) (далее - постановление)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урегулирования коллекторскими агентствами задолженности физических лиц, утвержденные настоящим постановлением (далее - Правила):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4-3 и 4-4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"4-3. При наличии просроченной задолженности перед двумя и более кредиторами, являющимися банками, организациями, осуществляющими микрофинансовую деятельность (за исключением ломбардов), коллекторскими агентствами, которым уступлены права требования по договору банковского займа или по договору о предоставлении микрокредита (далее - кредиторы), по потребительским банковским займам и потребительским микрокредитам, не обеспеченным залогом имущества, заемщик вправе обратиться за коллективным урегулированием задолженности через платформу коллективного урегулирования, функционирующую при службе банковского омбудсмана и микрофинансового омбудсмана.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коллективным урегулированием задолженности понимается процедура досудебного урегулирования просроченной задолженности заемщика по потребительским банковским займам и потребительским микрокредитам, не обеспеченным залогом имущества, перед двумя и более кредиторами, предусматривающая участие всех данных кредиторов заемщика в урегулировании задолженности.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Коллективное урегулирование задолженности осуществляется в порядке и на условиях,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28 апреля 2026 года № 83 "Об утверждении Правил рассмотрения изменений в условия договора банковского займа и договора о предоставлении микрокредита, перечня документов, прилагаемых к заявлению заемщика – физического лица о внесении изменений в условия договора банковского займа и договора о предоставлении микрокредита, а также порядка информирования банком и организацией, осуществляющей микрофинансовую деятельность, уполномоченного органа о результатах рассмотрения заявлений заемщиков – физических лиц о внесении изменений в условия договора банковского займа и договора о предоставлении микрокредита" (зарегистрировано в Реестре государственной регистрации нормативных правовых актов под № 38583).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настоящего пункта под потребительским кредитом понимается потребительский банковский заем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"О банках и банковской деятельности в Республике Казахстан" и потребительский микрокредит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"О микрофинансовой деятельности".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4-4. Критериями задолженности, подлежащей коллективному урегулированию, являются: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просроченная задолженность перед двумя и более кредиторами по потребительским банковским займам и микрокредитам, не обеспеченным залогом имущества, превышает 90 (девяноста) последовательных календарных дней;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задолженность заемщика не являлась предметом процедуры коллективного урегулирования в течение 12 (двенадцати) месяцев, предшествующих подаче заявления о коллективном урегулировании задолженности;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отсутствие в отношении заемщика возбужденного дела о применении процедуры восстановления платежеспособности, внесудебного или судебного банкротства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на дату подачи заемщиком заявления о коллективном урегулировании задолженности.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вступивших в законную силу судебных актов либо исполнительных надписей нотариуса о взыскании задолженности по требованиям кредиторов, являющихся участниками процедуры коллективного урегулирования задолженности, а также возбужденного на их основании исполнительного производства не препятствует допуску заемщика к указанной процедуре при условии оплаты им расходов по совершению исполнительных действий и оплаты деятельности частного судебного исполнителя.".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поведенческого надзора в установленном законодательством Республики Казахстан порядке обеспечить: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Установить, что с 1 января 2027 года часть первая пункта 4-3 Правил действует в следующей редакции: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"4-3. При наличии просроченной задолженности перед двумя и более кредиторами, являющимися банками, организациями, осуществляющими микрофинансовую деятельность (за исключением ломбардов), коллекторскими агентствами, которым уступлены права требования по договору банковского займа или по договору о предоставлении микрокредита (далее - кредиторы), по потребительским банковским займам и потребительским микрокредитам, не обеспеченным залогом имущества, заемщик вправе обратиться за коллективным урегулированием задолженности через платформу коллективного урегулирования, функционирующую при службе финансового омбудсмана.".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