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c208" w14:textId="aabc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содержанию плана восстановления финансовой устойчивости банка, филиала банка-нерезидента Республики Казахстан, а также правил и сроков его представления в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июля 2026 года № 108. Зарегистрировано в Министерстве юстиции Республики Казахстан 29 июля 2026 года № 39435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плана восстановления финансовой устойчивости банка, филиала банка-нерезидента Республики Казахстан, а также правила и сроки его представления в уполномоченный орган.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плана восстановления финансовой устойчивости банка, филиала банка-нерезидента Республики Казахстан, а также правила и сроки его представления в уполномоченный орган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плана восстановления финансовой устойчивости банка, филиала банка-нерезидента Республики Казахстан (далее – план восстановления), а также правила и сроки его представления в уполномоченный орган (далее – Требования)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"О банках и банковской деятельности в Республике Казахстан" (далее – Закон о банках).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понятия, предусмотренные Законом о банках, Законом о государственном регулировании, контроле и надзоре финансового рынка и финансовых организаций, а также следующие понятия: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критически важные банковские и иные операции – виды деятельности и операции банка, определенные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прекращение или нарушение которых способно оказать негативное воздействие на права и законные интересы депозиторов, иных кредиторов, клиентов и корреспондентов банка, а также на финансовую стабильность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ранние сигналы – значения показателей, свидетельствующие о вероятности ухудшения финансовой устойчивости банка до достижения признаков ухудшения финансовой устойчивости банка, филиала банка-нерезидента Республики Казахстан, определяемых в соответствии со значениями финансово-экономических и иных показателей (количественных и качественных);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идиосинкразическое событие – событие, обусловленное внутренними факторами деятельности конкретного банка либо филиала банка-нерезидента Республики Казахстан, способное оказать существенное влияние на его финансовую устойчивость независимо от состояния финансовой системы или макроэкономической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восстановления направлен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финансовой устойчивости банка, в том числе восстановление достаточности собственного капитала и ликвидности банка в кризисных ситуациях;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финансовой устойчивости филиала банка-нерезидента Республики Казахстан, в том числе восстановление достаточности размера активов филиала банка-нерезидента Республики Казахстан, принимаемых в качестве резерва филиала банка-нерезидента Республики Казахстан;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выявления признаков ухудшения финансовой устойчивости и принятия мер реагирования;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непрерывности осуществления критически важных банковских и иных операций и операционной деятельности банка, филиала банка-нерезидента Республики Казахстан;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вероятности применения режима урегулирования, принудительной ликвидации банка или прекращения деятельности филиала банка-нерезидента Республики Казахстан и не должен предусматривать использование государственных средств для восстановления финансовой устойчивости банка, филиала банка-нерезидента Республики Казахстан;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доверия кредиторов и (или) клиентов банка, филиала банка-нерезидента Республики Казахстан.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проводит оценку эффективности плана восстановления банка, филиала банка-нерезидента Республики Казахстан, в том числе на предмет того, что предусмотренные планом меры: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достаточными для восстановления финансовой устойчивости банка, филиала банка-нерезидента Республики Казахстан;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реализуемыми, своевременными и применимыми в рамках сценариев стресс-тестирования, определенных банком.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восстановления банка, филиала банка-нерезидента Республики Казахстан не может предусматривать срок реализации, превышающий двенадцать месяцев.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Признаки ухудшения финансовой устойчивости банка, филиала банка-нерезидента Республики Казахстан определяются на основании финансово-экономических и иных показателей, достижение пороговых значений которых является основанием для применения режима восстановления финансовой устойчивости банка, филиала банка-нерезидента Республики Казахстан.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плана восстановления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восстановления формируется на основе информации по состоянию на конец отчетного года и подлежит ежегодной актуализации.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восстановления представляется банком, филиалом банка-нерезидента Республики Казахстан в уполномоченный орган для предварительного рассмотрения не позднее 30 апреля года, следующего за отчетным годом.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восстановления также подлежит актуализации и представлению в уполномоченный орган в течение 30 (тридцати) календарных дней со дня наступления одного из следующих случаев: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состава крупных участников банка и (или) банковских холдингов (применяется для банка);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видов и (или) масштаба осуществляемой банковской деятельности, которое может оказать существенное влияние на финансовую устойчивость банка, филиала банка-нерезидента Республики Казахстан и (или) влечет необходимость внесения изменений в план восстановления по другим причинам, в том числе переход (переоформление) банка с базовой банковской лицензией в банк с универсальной банковской лицензией.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плана восстановления (в том числе актуализированного и (или) доработанного с учетом замечаний и (или) предложений уполномоченного органа) уполномоченный орган в срок не позднее 30 (тридцати) календарных дней со дня его получения направляет банку, филиалу банка-нерезидента Республики Казахстан уведомление о наличии либо отсутствии замечаний (далее - уведомление).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наличия замечаний и (или) предложений уполномоченного органа банк, филиал банка-нерезидента Республики Казахстан обеспечивают доработку плана восстановления и представляют его в уполномоченный орган повторно не позднее 15 (пятнадцати) календарных дней со дня получения уведомления.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замечаний уполномоченного органа банк, филиал банка-нерезидента Республики Казахстан обеспечивает согласование плана восстановления с крупными участниками банка и (или) банковским холдингом (при наличии) и его утверждение органом управления банка в течение 15 (пятнадцати) календарных дней со дня получения соответствующего уведомления.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плана восстановления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восстановления содержит следующую информацию: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плана восстановления, включая его структуру и основные разделы;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состояния банка, филиала банка - нерезидента Республики Казахстан;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раннего реагирования и выявление признаков ухудшения финансовой устойчивости банка, филиала банка-нерезидента Республики Казахстан;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мер по восстановлению финансовой устойчивости банка, филиала банка - нерезидента Республики Казахстан, включая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порядка действий банка при выявлении признаков ухудшения и восстановлении финансовой устойчивости банка, филиала банка-нерезидента Республики Казахстан, а также закрепление руководящих работников, ответственных за реализацию мер по восстановлению финансовой устойчивости филиала банка – нерезидента Республики Казахстан;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воздействия и реализуемости мер по восстановлению финансовой устойчивости банка, филиала банка – нерезидента Республики Казахстан.</w:t>
      </w:r>
    </w:p>
    <w:bookmarkEnd w:id="39"/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состояния банка, филиала банка-нерезидента Республики Казахстан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восстановления должен включать оценку состояния банка, филиала банка-нерезидента Республики Казахстан, содержащую: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бизнес-модели и основных направлений деятельности;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факторах, влияющих на финансовую устойчивость банка, филиала банка-нерезидента Республики Казахстан, включая концентрацию рисков, зависимость от отдельных источников фондирования и иные условия деятельности, ухудшение которых может привести к снижению финансовой устойчивости банка;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деятельности дочерних организации банка и (или) организации, в которых банк имеет значительное участие в капитале;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ключевых финансовых, операционных и иных взаимосвязях с дочерними организациями банка и (или) организациями, в которых банк имеет значительное участие в капитале, включая внутригрупповые операции и распределение рисков;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видов критически важных банковских и иных операций, включая порядок и критерии их определения.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восстановления включает информацию об изменениях в деятельности банка, его дочерних организаций и организаций, в которых банк имеет значительное участие в капитале, а также изменениях в финансовом секторе и макроэкономической среде, произошедших после представления предыдущего плана восстановления и учитываемых при актуализации плана восстановления (при наличии), которые могут оказать влияние на финансовую устойчивость банка.</w:t>
      </w:r>
    </w:p>
    <w:bookmarkEnd w:id="47"/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Механизмы раннего реагирования и выявление признаков ухудшения финансовой устойчивости банка, филиала банка-нерезидента Республики Казахстан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Банк, филиал банка-нерезидента Республики Казахстан обеспечивает функционирование механизмов раннего реагирования, направленных на выявление признаков ухудшения финансовой устойчивости на ранней стадии, с учетом профиля рисков, размера, сложности и масштаба деятельности банка, филиала банка-нерезидента Республики Казахстан.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Банк, филиал банка-нерезидента Республики Казахстан формирует и представляет перечень показателей (количественных и качественных), используемых для выявления признаков ухудшения финансовой устойчивости, включая значения ранних сигналов, определяемые в рамках механизмов раннего реагирования,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Банк, филиал банка-нерезидента Республики Казахстан обеспечивает мониторинг на постоянной основе показателей, используемых для выявления признаков ухудшения финансовой устойчивости, их пороговых значений, а также значений ранних сигналов.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Банк, филиал банка-нерезидента Республики Казахстан представляет в уполномоченный орган информацию о фактических значениях показателей, используемых для выявления признаков ухудшения финансовой устойчивости в сроки, установленные уполномоченным органом.</w:t>
      </w:r>
    </w:p>
    <w:bookmarkEnd w:id="52"/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Меры по восстановлению и поддержанию финансовой устойчивости банка, филиала банка-нерезидента Республики Казахстан, включая меры по достаточности собственного капитала, ликвидности и иные меры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 восстановления предусматривает комплекс мер по восстановлению финансовой устойчивости банка, филиала банка-нерезидента Республики Казахстан, включая меры по восстановлению и поддержанию достаточности собственного капитала (для банков), ликвидности, также иные меры, направленные на обеспечение финансовой устойчивости банка, филиала банка-нерезидента Республики Казахстан.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Меры по восстановлению финансовой устойчивости банка предпринимаются банком, крупными участниками банка, банковскими холдингами (при наличии).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восстановлению финансовой устойчивости филиала банка - нерезидента Республики Казахстан, предпринимаются банком - нерезидентом Республики Казахстан.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Меры по восстановлению и поддержанию достаточности собственного капитала банка, предпринимаемые крупным участником, банковским холдингом (при наличии) за счет его докапитализации, включают, но не ограничиваются: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крупного участника, банковского холдинга (при наличии) осуществляющего докапитализацию банка; 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(сумму) докапитализации банка крупным участником, банковским холдингом (при наличии);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осуществления докапитализации банка крупным участником, банковским холдингом (при наличии) (внесение денежных средств в уставный капитал, приобретение акций дополнительной эмиссии);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осуществления докапитализации банка крупным участником, банковским холдингом (при наличии) с даты достижения пороговых значений показателей (количественных и качественных), используемых для выявления признаков ухудшения финансовой устойчивости;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у крупного участника, банковского холдинга (при наличии) финансовых возможностей для осуществления докапитализации;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соглашений либо иных документов, содержащих условия и (или) предусматривающих обязательства крупного участника, банковского холдинга (при наличии) по осуществлению докапитализации банка.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Меры по восстановлению и поддержанию достаточности собственного капитала, предпринимаемые банком посредством выпуска и (или) размещения акций, долговых ценных бумаг и иных финансовых инструментов, включают, но не ограничиваются: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(сумму) привлекаемых средств в рамках указанных мер;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указанных мер с даты достижения соответствующих предельных значений индикаторов;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реализации указанных мер, включая порядок выпуска и размещения акций, долговых ценных бумаг, а также иных финансовых инструментов.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Меры по восстановлению и поддержанию ликвидности банка включают, но не ограничиваются: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восстановления ликвидности, включая привлечение средств на межбанковском рынке, совершение операций репо, получение средств от крупных участников, банковских холдингов (при наличии) и (или) иных акционеров, инвесторов, продажу активов, а также использование иных доступных рыночных инструментов;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(сумму) привлекаемой ликвидности в рамках соответствующих мер;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мер по восстановлению ликвидности с даты достижения предельных значений индикаторов;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реализации мер, включая условия и механизмы привлечения ликвидности, продажи активов, а также предоставления банком обеспечения для привлечения ликвидности (при наличии);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доступности и реализуемости указанных источников ликвидности, подтверждаемые соответствующими соглашениями, письмами-обязательствами крупного участника, банковского холдинга (при наличии) и (или) иных акционеров, наличием активов, пригодных для использования в качестве обеспечения, а также иными документами (при наличии).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Меры по восстановлению финансовой устойчивости банка также предусматривают: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удержания чистой прибыли, включая ограничение или отказ от выплаты дивидендов, обратного выкупа акций и применения иных форм распределения прибыли банка;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принимаемых рисков и долговой нагрузки банка, включая реструктуризацию его деятельности и продажу активов;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добровольную реструктуризацию обязательств в целях восстановления финансовой устойчивости банка.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меры сопровождаются определением объема привлекаемых средств (при наличии), сроков и порядка их реализации, а также сведениями об их доступности и реализуемости, подтверждаемыми соответствующими документами.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 восстановления филиала банка-нерезидента Республики Казахстан должен предусматривать меры по восстановлению достаточности размера активов филиала банка-нерезидента Республики Казахстан, принимаемых в качестве резерва филиала банка-нерезидента Республики Казахстан.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меры сопровождаются определением объема привлекаемых средств (при наличии), сроков и порядка их реализации, а также сведениями об их доступности и реализуемости, подтверждаемыми соответствующими документами.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иных мер, не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 Требований</w:t>
      </w:r>
      <w:r>
        <w:rPr>
          <w:rFonts w:ascii="Times New Roman"/>
          <w:b w:val="false"/>
          <w:i w:val="false"/>
          <w:color w:val="000000"/>
          <w:sz w:val="28"/>
        </w:rPr>
        <w:t>, банк предусматривает их включение в план восстановления с указанием содержания, механизмов реализации и условий применения в целях восстановления финансовой устойчивости, достаточности капитала и ликвидности.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Описание порядка действий банка при выявлении признаков ухудшения и восстановлении финансовой устойчивости банка, филиала банка-нерезидента Республики Казахстан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 восстановления содержит описание следующего порядка действий с указанием сроков и ответственных исполнителей: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реагирования на достижение значений ранних сигналов и пороговых значений показателей, используемых для выявления признаков ухудшения финансовой устойчивости;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мер по восстановлению финансовой устойчивости, включая распределение функций и ответственности между руководящими работниками и структурными подразделениями банка, филиала банка-нерезидента Республики Казахстан;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уполномоченным органом и иными заинтересованными сторонами в ходе реализации мер по восстановлению финансовой устойчивости.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достижении ранних сигналов, банк, филиал банка-нерезидента Республики Казахстан самостоятельно принимает превентивные меры в рамках механизмов раннего реагирования.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Банк, филиал банка-нерезидента Республики Казахстан определяет порядок реагирования на достижение значений ранних сигналов, используемых для выявления признаков ухудшения финансовой устойчивости, который должен включать, но не ограничиваться: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руководящего работника, ответственного за реализацию мер по восстановлению финансовой устойчивости, с предоставлением сведений о достигнутых значениях и динамике показателей;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исполнительного органа банка с представлением анализа динамики показателей и предварительной оценки применимых мер восстановления;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превентивных мер в рамках механизмов раннего реагирования.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Основанием для применения уполномоченным органом режима восстановления финансовой устойчивости банка, филиала банка-нерезидента Республики Казахстан является достижение пороговых значений финансово-экономических и иных показателей (количественных и качественных).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реагирования на достижение пороговых значений определяется банком, филиалом банка-нерезидента Республики Казахстан и должен предусматривать, но не ограничиваться: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руководящего работника, ответственного за реализацию мер по восстановлению финансовой устойчивости;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исполнительным органом банка сложившейся ситуации и подготовка предложений по реализации мер, предусмотренных планом восстановления;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органа о факте достижения пороговых значений показателей с приложением перечня мер, предлагаемых к реализации в рамках плана восстановления.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действий банка при реализации мер по восстановлению финансовой устойчивости, включает, но не ограничивается: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руководящих работников, ответственных за реализацию мер по восстановлению финансовой устойчивости банка; 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сроков реализации мер по восстановлению финансовой устойчивости;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денежных ресурсов, предусмотренных мерами восстановления;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операционной непрерывности банка в условиях стресса, включая: 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инфраструктуре финансовых рынков (клиринг, расчеты, платежи и иные услуги); 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 доступность внутренних ресурсов и цифровых систем; 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критически важных банковских и иных операций;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функций и ответственности между структурными подразделениями банка;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обмен информацией между структурными подразделениями банка, органами управления банка, уполномоченным органом и иными заинтересованными сторонами, необходимое для реализации мер по восстановлению финансовой устойчивости.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взаимодействия и обмена информацией между банком, уполномоченным органом и иными заинтересованными сторонами при реализации мер восстановления включает, но не ограничивается: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заинтересованных сторон, подлежащих уведомлению, включая крупных участников, банковские холдинги (при наличии), кредиторов, контрагентов по операциям, уполномоченный орган;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раскрытия информации о реализуемых мерах восстановления, с указанием периодичности и характера информации предоставляемой каждой из заинтересованных сторон, а также с учетом недопущения преждевременного распространения сведений, способных повлечь негативные последствия для финансовой устойчивости банка;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руководящего работника, ответственного за взаимодействие с заинтересованными сторонами, и определение единого канала коммуникации в целях исключения противоречивых или несогласованных сообщений о финансовом состоянии банка и ходе реализации мер по восстановлению финансовой устойчивости.</w:t>
      </w:r>
    </w:p>
    <w:bookmarkEnd w:id="110"/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Оценка воздействия и реализуемости мер по восстановлению финансовой устойчивости банка, филиала банка – нерезидента Республики Казахстан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Банк, филиал банка – нерезидента Республики Казахстан осуществляют оценку воздействия (финансового и экономического эффекта) мер восстановления на основе стресс-тестирования.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Банк, филиал банка – нерезидента Республики Казахстан определяет сценарии стресс-тестирования, основанные на системных, идиосинкразических и комбинированных событиях: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системные события включают, но не ограничиваются: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дефолт одного или нескольких крупных участников финансового рынка, способный оказать системное влияние на финансовую устойчивость банка, филиала банка-нерезидента Республики Казахстан;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ликвидности на межбанковском рынке, способное оказать негативное влияние на финансовую устойчивость банка, филиала банка-нерезидента Республики Казахстан;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стоимости активов на финансовых рынках, включая долговой, валютный и товарный рынки, способное оказать негативное влияние на финансовую устойчивость банка, филиала банка - нерезидента Республики Казахстан;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макроэкономической ситуации.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идиосинкразические события включают, но не ограничиваются: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дефолт контрагентов банка, филиала банка-нерезидента Республики Казахстан, способный оказать негативное влияние на финансовую устойчивость банка, филиала банка-нерезидента Республики Казахстан;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репутационного риска банка, филиала банка-нерезидента Республики Казахстан либо дочерних организаций банка и (или) организаций, в которых банк имеет значительное участие в капитале (при их наличии), способное оказать негативное влияние на их финансовую устойчивость;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отток ликвидности, способный оказать негативное влияние на финансовую устойчивость банка, филиала банка-нерезидента Республики Казахстан;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стоимости активов банка, филиала банка-нерезидента Республики Казахстан, а также организаций банковской группы, способное оказать негативное влияние на их финансовую устойчивость;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потери, способные оказать негативное влияние на финансовую устойчивость банка, филиала банка-нерезидента Республики Казахстан.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Каждый сценарий стресс-тестирования должен соответствовать следующим критериям: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отсутствие реализации мер восстановления приводить к достижению пороговых значений финансово-экономических и иных показателей (количественных и качественных);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основываться на событиях, релевантных бизнес-модели, структуре фондирования, масштабу и сложности осуществляемой деятельности банка, с учетом его взаимосвязей с другими участниками финансового рынка, а также охватывать деятельность дочерних организаций банка и (или) организаций, в которых банк имеет значительное участие в капитале (при их наличии);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основываться на методах оценки потенциального влияния исключительных, но возможных событий на финансовое состояние банка.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Банк обязан определить не менее трех сценариев стресс-тестирования, системно значимый банк - не менее четырех.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настоящих Требований допускается использование сценариев стресс-тестирования, применяемых банком в рамках Правил формирования системы управления рисками и внутреннего контроля для банков и филиалов банков-нерезидентов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86 (зарегистрированным в Реестре государственной регистрации нормативных правовых актов Республики Казахстан под № 38586), при условии их соответствия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стресс-тестирования отражают влияние мер восстановления на основные показатели финансовой устойчивости банка, филиала банка-нерезидента Республики Казахстан, включая, но не ограничиваясь: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достаточность собственного капитала (применяется для банка); 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ликвидность; 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прибыльность.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Банк, филиал банка – нерезидента Республики Казахстан осуществляет оценку реализуемости мер восстановления на основе практического упражнения, предусматривающего симуляцию развития сценария стресс-тестирования, разработанного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Практическое упражнение по симуляции развития сценария стресс-тестирования проводится на основе порядка действий банка при реализации мер по восстановлению финансовой устойчивости,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Банк, филиал-банка нерезидента Республики Казахстан формирует и представляет отчет об оценке реализуемости мер по восстановлению финансовой устойчивости, включая, но не ограничиваясь: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банка при реализации мер по восстановлению финансовой устойчивости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сроков выполнения мер по восстановлению финансовой устойчивости; 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и недостатки, препятствующие выполнению мер по восстановлению финансовой устойчивости (в случае выявления); 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реализации мер по восстановлению финансовой устойчивости на финансовое и экономическое положение банка, включая собственный капитал, ликвидность, прибыльность и профиль рисков; 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стрессовых условий и мер по восстановлению финансовой устойчивости на деловую репутацию, включая риски ее ухудшения, а также понижения кредитного рейтинга; 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банка обеспечивать непрерывность операционной деятельности и выполнения критически важных банковских и иных операций при реализации мер по восстановлению финансовой устойчивости.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Банк, филиал-банка нерезидента Республики Казахстан формирует и представляет итоговую таблицу по оценке реализуемости мер восстановления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восстановления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представления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</w:tbl>
    <w:bookmarkStart w:name="z16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ухудшения финансовой устойчивости банка, филиала банка-нерезидента Республики Казахстан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 (основной / вспомогательный)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показателя (количественный / качественный)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ранних сигналов, определяемые в рамках механизмов раннего реагирования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ранний сигнал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ранний сигнал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N-й ранний сигнал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устойчивости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его представления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</w:tbl>
    <w:bookmarkStart w:name="z1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эффективности мер восстановления в разрезе сценариев стресс-тестирования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меры, применимые в рамках данного сценария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взаимозависимости и взаимоисключаемости мер восстановления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применения мер восстановления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сценария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сценария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меры восстановления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Взаимоисключающие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Коэффициент достаточности собственного капитала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покрытия ликвидности и нетто стабильного фондирования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активов, рентабельность капитала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процентная маржа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операционных расходов к операционным доходам</w:t>
            </w:r>
          </w:p>
        </w:tc>
      </w:tr>
    </w:tbl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непрерывность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Репутационный риск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мер восстановления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После применения мер восстановления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покрытия ликвидности и нетто стабильного фондирования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активов, рентабельность капитала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процентная маржа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операционных расходов к операционным доходам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Сохранится - Да/Нет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- Высокое, Среднее, Низкое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(мес.)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 результатов (мес.)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