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b789" w14:textId="77f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вопросам регулирования финансовой деятельности, а также признании утратившим силу постановления Правления Национального Банка Республики Казахстан от 26 марта 2012 года № 127 "О минимальных размерах уставного капитала организаций, осуществляющих отдельные виды банковских операций на основании лицензии уполномоченного органа по регулированию, контролю и надзору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июля 2026 года № 112. Зарегистрировано в Министерстве юстиции Республики Казахстан 29 июля 2026 года № 39433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вопросам регулирования финансовой деятельности,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127 "О минимальных размерах уставного капитала организаций, осуществляющих отдельные виды банковских операций на основании лицензии уполномоченного органа по регулированию, контролю и надзору финансового рынка и финансовых организаций" (зарегистрировано в Реестре государственной регистрации нормативных правовых актов под № 7642).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 № 112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вопросам регулирования финансовой деятельности,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307 "Об установлении пруденциальных нормативов для Национального оператора почты" (зарегистрировано в Реестре государственной регистрации нормативных правовых актов под № 14786) следующие изменение и дополнение: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почте"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минимальный размер уставного капитала, значение которого составляет 1 (один) миллиард теңге.".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308 "Об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лимитов" (зарегистрировано в Реестре государственной регистрации нормативных правовых актов под № 14788)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пруденциальных нормативов и иных обязательных к соблюдению ипотечными организациями и организациями, осуществляющими кредитование субъектов агропромышленного комплекса, сто процентов голосующих акций которой прямо или косвенно принадлежат национальному управляющему холдингу, норм и лимитов";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5-3 Закона Республики Казахстан "Об ипотеке недвижимого имущества"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пруденциальные нормативы и иные обязательные к соблюдению ипотечными организациями и организациями, осуществляющими кредитование субъектов агропромышленного комплекса, сто процентов голосующих акций которой прямо или косвенно принадлежат национальному управляющему холдингу, нормы и лимиты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утвержденных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"Пруденциальные нормативы и иные обязательные к соблюдению ипотечными организациями и организациями, осуществляющими кредитование субъектов агропромышленного комплекса, сто процентов голосующих акций которой прямо или косвенно принадлежат национальному управляющему холдингу, нормы и лимиты";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пруденциальные нормативы и иные обязательные к соблюдению ипотечными организациями и организациями, осуществляющими кредитование субъектов агропромышленного комплекса, сто процентов голосующих акций которой прямо или косвенно принадлежат национальному управляющему холдингу, нормы и лимиты (далее – Пруденциальные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5-3 Закона Республики Казахстан "Об ипотеке недвижимого имущества"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 и устанавливают пруденциальные нормативы и иные обязательные к соблюдению ипотечными организациями и организациями, осуществляющими кредитование субъектов агропромышленного комплекса, сто процентов голосующих акций которой прямо или косвенно принадлежат национальному управляющему холдингу, нормы и лимиты.";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состав пруденциальных нормативов и иных обязательных к соблюдению норм и лимитов для ипотечных организаций и организаций, осуществляющих кредитование субъектов агропромышленного комплекса, сто процентов голосующих акций которой прямо или косвенно принадлежат национальному управляющему холдингу (далее – Организации), входят: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уставного и собственного капитала Организации;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достаточности собственного капитала;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размер риска на одного заемщика;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ликвидности;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капитализация Организации к обязательствам перед нерезидентами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уставного капитала Организации составляет 800 (восемьсот) миллионов теңге.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выкупает у акционеров собственные акции при условии, что такой выкуп не приведет к нарушению любого из пруденциальных нормативов и других обязательных к соблюдению норм и лимитов, установленных уполномоченным органом по государственному регулированию, контролю и надзору финансового рынка и финансовых организаций (далее – уполномоченный орган).";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"Облигации признаются субординированным долгом Организации и включаются в собственный капитал Организации только на основании отчета об итогах размещения выпуска облигаций, утвержденного уполномоченным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копию проспекта выпуска ценных бумаг (либо облигационной программы) для трансграничных сделок секьюритизации с иностранными специальными финансовыми компаниями, осуществляемых в соответствии с законодательством иностранного государства, либо копию свидетельства о государственной регистрации облигационной программы (либо выпуска облигаций в пределах облигационной программы) для сделок секьюритизации,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проектном финансировании и секьюритизации";";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краткосрочные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код "5" – другие финансовые организации, код "6" – государственные нефинансовые организации, код "7" – негосударственные нефинансовые организации и код "8" – некоммерческие организации, обслуживающие домашние хозяйства,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применения кодов секторов экономики и назначения платежей, утвержденным постановлением Правления Национального Банка Республики Казахстан от 31 августа 2016 года № 203 (зарегистрировано в Реестре государственной регистрации нормативных правовых актов под № 14365) (далее – Правила № 203);";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расчета коэффициента k5 из совокупных обязательств Организации перед нерезидентами Республики Казахстан исключаются: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выпущенные Организацией в обращение долговые ценные бумаги, находящиеся у нерезидентов Республики Казахстан;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код "5" – другие финансовые организации, код "6" – государственные нефинансовые организации, код "7" – негосударственные нефинансовые организации и код "8" – некоммерческие организации, обслуживающие домашние хозяйства,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203;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нерезидентами Республики Казахстан, являющимися международными финансовыми организациями.";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расчета коэффициента k6 из совокупных обязательств Организации перед нерезидентами Республики Казахстан исключаются: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выпущенные Организацией в обращение долговые ценные бумаги, находящиеся у нерезидентов Республики Казахстан;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код "5" – другие финансовые организации, код "6" – государственные нефинансовые организации, код "7" – негосударственные нефинансовые организации и код "8" – некоммерческие организации, обслуживающие домашние хозяйства,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203;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нерезидентами Республики Казахстан, являющимися международными финансовыми организациями.";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 процентов 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которой прямо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холдингу, нормам и лимитам";</w:t>
            </w: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 процентов 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которой прямо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холдингу, нормам и лимитам";</w:t>
            </w: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 процентов 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которой прямо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холдингу, нормам и лимитам";</w:t>
            </w:r>
          </w:p>
        </w:tc>
      </w:tr>
    </w:tbl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 процентов 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которой прямо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холдингу, нормам и лимитам";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вопросам регулирования финансовой деятельности, в которые вносятся изменения и дополнение.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декабря 2019 года № 234 "Об утверждении Правил введения и отмены особого режима регулирования, осуществления деятельности в рамках особого режима регулирования" (зарегистрировано в Реестре государственной регистрации нормативных правовых актов под № 19769) следующие изменения: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 Республики Казахстан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введения и отмены особого режима регулирования, осуществления деятельности в рамках особого режима регулирования, утвержденных указанным постановлением: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введения и отмены особого режима регулирования, осуществления деятельности в рамках особого режима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 Республики Казахстан "О государственном регулировании, контроле и надзоре финансового рынка и финансовых организаций" (далее – Закон) и устанавливают порядок введения и отмены уполномоченным органом по регулированию, контролю и надзору финансового рынка и финансовых организаций (далее – уполномоченный орган) особого режима регулирования, осуществления деятельности в рамках особого режима регулирования финансовыми организациями и (или) иными юридическими лицами, осуществляющими деятельность в финансовой сфере, деятельность, связанную с концентрацией финансовых ресурсов и (или) с платежными услугами (далее – участники).";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Специальные условия осуществления деятельности в рамках особого режима регулирования, виды деятельности в финансовой сфере, деятельности, связанной с концентрацией финансовых ресурсов и (или) с платежными услугами, срок действия договора, количество потребителей, объем обязательств, пределы действия норм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на участников особого режима регулирования определяются в отношении каждого участника индивидуально.".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апреля 2026 года № 69 "Об утверждении пруденциальных нормативов для банковских конгломератов, их предельных значений и методик расчетов, а также дополнительных пруденциальных нормативов и лимитов, обязательных к соблюдению банковскими конгломератами" (зарегистрировано в Реестре государственной регистрации нормативных правовых актов под № 38478) следующие изменения: 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банковских конгломератов, их предельных значениях и методиках расчетов, утвержденных указанным постановлением: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Минимальный размер уставного капитала для вновь создаваемого банковского конгломерата устанавливается в размере не менее 100 (ста) миллионов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если в состав одного банковского конгломерата входит несколько банковских холдингов, то коэффициент достаточности собственного капитала банковского конгломерата рассчитывается только для одного из банковских холдингов (верхний уровень банковского конгломерата).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выражается числом с одним знаком после запятой.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устанавливается в размере не менее 1,0 (один).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рассчитывается по следующей формуле: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5400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консолидированный собственный капитал на уровне банковского холдинга (при наличии) или банка в соответствии с пунктом 6 Нормативов;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инвестиции, представляющие собой вложения в уставный капитал юридических лиц, не являющихся банками, банками – нерезидентами Республики Казахстан либо банковскими холдингами, консолидированная прибыль которых на 90 (девяносто) процентов и более состоит из консолидированной прибыли банка за последний завершенный финансовый год;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достаточности собственного капитала для участников банковского конгломерата: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 второго уровня, являющегося участником банковского конгломерата, определяется как сумма значения коэффициента достаточности собственного капитала, рассчитанных в соответствии с Пруденциальными нормативами для банка, надзорной надбавки по результатам SREP или по результатам SREP и регулярного AQR;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банка второго уровня – нерезидента Республики Казахстан, являющегося участником банковского конгломерата, в размере 8 (восемь) процентов;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сумма активов, условных и возможных обязательств участников банковского конгломерата, являющихся банками (включая банки – нерезиденты Республики Казахстан), взвешенных по степени риска в соответствии с Пруденциальными нормативами для банка.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банковского конгломерата, являющихся ассоциированными (зависимыми) банками по отношению к банковскому холдингу, сумма активов, условных и возможных обязательств, взвешенных по степени риска, учитывается в размере участия банковского холдинга в уставном капитале таких банков.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взвешивании активов, условных и возможных обязательств участника банковского конгломерата – нерезидента Республики Казахстан, требования к лицам, расположенным в стране местонахождения участника банковского конгломерата, взвешиваются по степени риска вложений как требования к лицам – резидентам Республики Казахстан.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взвешивания активов, условных и возможных обязательств по степени риска активы, условные и возможные обязательства уменьшаются на сумму созданных по ним специальных резервов (провизий).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суммы активов, условных и возможных обязательств участников банковского конгломерата, взвешиваемых по степени риска, не включаются требования между участниками банковского конгломерата друг к другу.".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апреля 2026 года № 72 "Об утверждении Правил осуществления инвестиционной деятельности банка, филиала банка-нерезидента Республики Казахстан" (зарегистрировано в Реестре государственной регистрации нормативных правовых актов под № 38501) следующие изменения: 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инвестиционной деятельности банка, филиала банка-нерезидента Республики Казахстан, утвержденных указанным постановлением: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Положения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на случаи создания банком организаций,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долговые эмиссионные ценные бумаги, выпущенные эмитентом-нерезидентом Республики Казахстан, имеют рейтинг не ниже "В" по международной шкале рейтингового агентства Standard &amp; Poor’s (Стандард энд Пурс) либо не ниже "В2" по международной шкале рейтингового агентства Moody's Investors Service (Мудис Инвесторс Сервис) либо не ниже "В" по международной шкале рейтингового агентства Fitch (Фич).".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постановлений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 процентов 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прямо или косвенно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принадлежат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управляющему холдингу,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лимитам</w:t>
            </w:r>
          </w:p>
        </w:tc>
      </w:tr>
    </w:tbl>
    <w:bookmarkStart w:name="z1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Максимальный размер займов организации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Максимальный размер займов (ссудный портфель) ипотечной организации, формируется из: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займов, предоставленных другим банкам: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краткосрочным;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овернайт;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долгосрочным;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займов, предоставленных организациям, осуществляющим отдельные виды банковских операций: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краткосрочным;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долгосрочным;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займов, предоставленных клиентам: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краткосрочным;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долгосрочным;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займов овердрафт: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корреспондентским счетам других банков;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организациям, осуществляющим отдельные виды банковских операций;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клиентам;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финансового лизинга предоставленного: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банкам;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организациям, осуществляющим отдельные виды банковских операций;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клиентам - физическим лицам;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факторинга, форфейтинга клиентам;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учтенных векселей клиентов;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прочих займов клиентам;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операций "обратное РЕПО" с ценными бумагами;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просроченной задолженности по кредитам (займам), предусмотренным подпунктами 1), 2), 3), 4), 5), 6), 7) и 8) настоящего пункта.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Максимальный размер займов (ссудный портфель) организации, осуществляющей кредитование субъектов агропромышленного комплекса, сто процентов голосующих акций которой прямо или косвенно принадлежат национальному управляющему холдингу, формируется из: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предоставленной финансовой аренды (за вычетом резервов на обесценение);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предоставленных долгосрочных займов (за вычетом резервов на обесценение);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предоставленных краткосрочных займов (за вычетом резервов на обесценение).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